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9A9AB" w14:textId="0CFB20B4" w:rsidR="00C97567" w:rsidRPr="00C9043D" w:rsidRDefault="00533949" w:rsidP="00431852">
      <w:pPr>
        <w:pStyle w:val="Overskrift1"/>
        <w:rPr>
          <w:rFonts w:eastAsiaTheme="minorHAnsi"/>
        </w:rPr>
      </w:pPr>
      <w:bookmarkStart w:id="0" w:name="_Toc222995911"/>
      <w:r>
        <w:t>Bridge4Water</w:t>
      </w:r>
      <w:r w:rsidR="00C97567" w:rsidRPr="00C9043D">
        <w:t xml:space="preserve"> CALL ROUND 202</w:t>
      </w:r>
      <w:r w:rsidR="00203631" w:rsidRPr="00C9043D">
        <w:t>6</w:t>
      </w:r>
      <w:r w:rsidR="005B168E" w:rsidRPr="00C9043D">
        <w:t xml:space="preserve"> </w:t>
      </w:r>
      <w:r w:rsidR="003947D7">
        <w:t>–</w:t>
      </w:r>
      <w:r w:rsidR="004424EF" w:rsidRPr="00C9043D">
        <w:t xml:space="preserve"> </w:t>
      </w:r>
      <w:r w:rsidR="003947D7">
        <w:t xml:space="preserve">Application </w:t>
      </w:r>
      <w:r w:rsidR="004424EF" w:rsidRPr="00C9043D">
        <w:t>template</w:t>
      </w:r>
      <w:bookmarkEnd w:id="0"/>
    </w:p>
    <w:p w14:paraId="4B417700" w14:textId="45C1B253" w:rsidR="007864AB" w:rsidRPr="00C9043D" w:rsidRDefault="007864AB" w:rsidP="00BF0BD8">
      <w:pPr>
        <w:rPr>
          <w:lang w:val="en-GB"/>
        </w:rPr>
      </w:pPr>
      <w:r w:rsidRPr="00C9043D">
        <w:rPr>
          <w:lang w:val="en-GB"/>
        </w:rPr>
        <w:t xml:space="preserve">This template allows you to prepare all required fields </w:t>
      </w:r>
      <w:r w:rsidR="008630B7" w:rsidRPr="00C9043D">
        <w:rPr>
          <w:lang w:val="en-GB"/>
        </w:rPr>
        <w:t xml:space="preserve">offline </w:t>
      </w:r>
      <w:r w:rsidRPr="00C9043D">
        <w:rPr>
          <w:lang w:val="en-GB"/>
        </w:rPr>
        <w:t>before completing the online submission</w:t>
      </w:r>
      <w:r w:rsidR="00AF4BE0" w:rsidRPr="00C9043D">
        <w:rPr>
          <w:lang w:val="en-GB"/>
        </w:rPr>
        <w:t xml:space="preserve"> on WorldLabs</w:t>
      </w:r>
      <w:r w:rsidRPr="00C9043D">
        <w:rPr>
          <w:lang w:val="en-GB"/>
        </w:rPr>
        <w:t>. If there are any discrepancies between this template and the online form, the online form takes precedence.</w:t>
      </w:r>
      <w:r w:rsidR="00A910B7" w:rsidRPr="00C9043D">
        <w:rPr>
          <w:lang w:val="en-GB"/>
        </w:rPr>
        <w:t xml:space="preserve"> </w:t>
      </w:r>
      <w:r w:rsidRPr="00C9043D">
        <w:rPr>
          <w:lang w:val="en-GB"/>
        </w:rPr>
        <w:t xml:space="preserve">Be sure to consult the current </w:t>
      </w:r>
      <w:r w:rsidR="00533949">
        <w:t>Bridge4Water</w:t>
      </w:r>
      <w:r w:rsidR="008D7C80" w:rsidRPr="007C7C01">
        <w:t xml:space="preserve"> </w:t>
      </w:r>
      <w:r w:rsidRPr="00C9043D">
        <w:rPr>
          <w:lang w:val="en-GB"/>
        </w:rPr>
        <w:t>Application Guidelines to verify eligibility, terms, and understanding of the selection criteria.</w:t>
      </w:r>
    </w:p>
    <w:p w14:paraId="36B9DB27" w14:textId="5B55F579" w:rsidR="007864AB" w:rsidRDefault="001A06A9" w:rsidP="001A06A9">
      <w:pPr>
        <w:pStyle w:val="NormalWeb"/>
        <w:rPr>
          <w:rFonts w:ascii="AU Passata" w:hAnsi="AU Passata"/>
          <w:sz w:val="22"/>
          <w:szCs w:val="20"/>
          <w:lang w:eastAsia="da-DK"/>
        </w:rPr>
      </w:pPr>
      <w:r w:rsidRPr="001A06A9">
        <w:rPr>
          <w:rFonts w:ascii="AU Passata" w:hAnsi="AU Passata"/>
          <w:sz w:val="22"/>
          <w:szCs w:val="20"/>
          <w:lang w:eastAsia="da-DK"/>
        </w:rPr>
        <w:t>* Required fields</w:t>
      </w:r>
    </w:p>
    <w:p w14:paraId="074641B0" w14:textId="77777777" w:rsidR="003947D7" w:rsidRPr="001A06A9" w:rsidRDefault="003947D7" w:rsidP="001A06A9">
      <w:pPr>
        <w:pStyle w:val="NormalWeb"/>
        <w:rPr>
          <w:rFonts w:ascii="AU Passata" w:hAnsi="AU Passata"/>
          <w:sz w:val="22"/>
          <w:szCs w:val="20"/>
          <w:lang w:eastAsia="da-DK"/>
        </w:rPr>
      </w:pPr>
    </w:p>
    <w:p w14:paraId="0883D3C6" w14:textId="04811B46" w:rsidR="001A06A9" w:rsidRPr="001A06A9" w:rsidRDefault="00A910B7" w:rsidP="001A06A9">
      <w:pPr>
        <w:pStyle w:val="NormalWeb"/>
        <w:rPr>
          <w:noProof/>
        </w:rPr>
      </w:pPr>
      <w:r w:rsidRPr="00C9043D">
        <w:rPr>
          <w:rStyle w:val="Strk"/>
          <w:rFonts w:ascii="AU Passata" w:hAnsi="AU Passata" w:cs="Open Sans"/>
          <w:color w:val="000000" w:themeColor="text1"/>
        </w:rPr>
        <w:t>SECTIONS:</w:t>
      </w:r>
      <w:r w:rsidR="001A06A9">
        <w:rPr>
          <w:lang w:eastAsia="da-DK"/>
        </w:rPr>
        <w:fldChar w:fldCharType="begin"/>
      </w:r>
      <w:r w:rsidR="001A06A9">
        <w:rPr>
          <w:lang w:eastAsia="da-DK"/>
        </w:rPr>
        <w:instrText xml:space="preserve"> TOC \o "1-2" \n \h \z \u </w:instrText>
      </w:r>
      <w:r w:rsidR="001A06A9">
        <w:rPr>
          <w:lang w:eastAsia="da-DK"/>
        </w:rPr>
        <w:fldChar w:fldCharType="separate"/>
      </w:r>
    </w:p>
    <w:p w14:paraId="44600A74" w14:textId="77777777" w:rsidR="001A06A9" w:rsidRDefault="001A06A9">
      <w:pPr>
        <w:pStyle w:val="Indholdsfortegnelse2"/>
        <w:tabs>
          <w:tab w:val="left" w:pos="660"/>
          <w:tab w:val="right" w:leader="dot" w:pos="9629"/>
        </w:tabs>
        <w:rPr>
          <w:rFonts w:asciiTheme="minorHAnsi" w:eastAsiaTheme="minorEastAsia" w:hAnsiTheme="minorHAnsi"/>
          <w:noProof/>
          <w:sz w:val="24"/>
          <w:szCs w:val="24"/>
          <w:lang w:val="da-DK" w:eastAsia="da-DK"/>
        </w:rPr>
      </w:pPr>
      <w:hyperlink w:anchor="_Toc222995912" w:history="1">
        <w:r w:rsidRPr="00A927C1">
          <w:rPr>
            <w:rStyle w:val="Hyperlink"/>
            <w:noProof/>
          </w:rPr>
          <w:t>1.</w:t>
        </w:r>
        <w:r>
          <w:rPr>
            <w:rFonts w:asciiTheme="minorHAnsi" w:eastAsiaTheme="minorEastAsia" w:hAnsiTheme="minorHAnsi"/>
            <w:noProof/>
            <w:sz w:val="24"/>
            <w:szCs w:val="24"/>
            <w:lang w:val="da-DK" w:eastAsia="da-DK"/>
          </w:rPr>
          <w:tab/>
        </w:r>
        <w:r w:rsidRPr="00A927C1">
          <w:rPr>
            <w:rStyle w:val="Hyperlink"/>
            <w:noProof/>
          </w:rPr>
          <w:t>BASIC INFORMATION</w:t>
        </w:r>
      </w:hyperlink>
    </w:p>
    <w:p w14:paraId="337DCE78" w14:textId="77777777" w:rsidR="001A06A9" w:rsidRDefault="001A06A9">
      <w:pPr>
        <w:pStyle w:val="Indholdsfortegnelse2"/>
        <w:tabs>
          <w:tab w:val="left" w:pos="660"/>
          <w:tab w:val="right" w:leader="dot" w:pos="9629"/>
        </w:tabs>
        <w:rPr>
          <w:rFonts w:asciiTheme="minorHAnsi" w:eastAsiaTheme="minorEastAsia" w:hAnsiTheme="minorHAnsi"/>
          <w:noProof/>
          <w:sz w:val="24"/>
          <w:szCs w:val="24"/>
          <w:lang w:val="da-DK" w:eastAsia="da-DK"/>
        </w:rPr>
      </w:pPr>
      <w:hyperlink w:anchor="_Toc222995913" w:history="1">
        <w:r w:rsidRPr="00A927C1">
          <w:rPr>
            <w:rStyle w:val="Hyperlink"/>
            <w:noProof/>
          </w:rPr>
          <w:t>2.</w:t>
        </w:r>
        <w:r>
          <w:rPr>
            <w:rFonts w:asciiTheme="minorHAnsi" w:eastAsiaTheme="minorEastAsia" w:hAnsiTheme="minorHAnsi"/>
            <w:noProof/>
            <w:sz w:val="24"/>
            <w:szCs w:val="24"/>
            <w:lang w:val="da-DK" w:eastAsia="da-DK"/>
          </w:rPr>
          <w:tab/>
        </w:r>
        <w:r w:rsidRPr="00A927C1">
          <w:rPr>
            <w:rStyle w:val="Hyperlink"/>
            <w:noProof/>
          </w:rPr>
          <w:t>PROJECT INFORMATION</w:t>
        </w:r>
      </w:hyperlink>
    </w:p>
    <w:p w14:paraId="7C66B29F" w14:textId="3A98FE49" w:rsidR="001A06A9" w:rsidRDefault="001A06A9">
      <w:pPr>
        <w:pStyle w:val="Indholdsfortegnelse2"/>
        <w:tabs>
          <w:tab w:val="left" w:pos="660"/>
          <w:tab w:val="right" w:leader="dot" w:pos="9629"/>
        </w:tabs>
        <w:rPr>
          <w:rFonts w:asciiTheme="minorHAnsi" w:eastAsiaTheme="minorEastAsia" w:hAnsiTheme="minorHAnsi"/>
          <w:noProof/>
          <w:sz w:val="24"/>
          <w:szCs w:val="24"/>
          <w:lang w:val="da-DK" w:eastAsia="da-DK"/>
        </w:rPr>
      </w:pPr>
      <w:hyperlink w:anchor="_Toc222995914" w:history="1">
        <w:r w:rsidRPr="00A927C1">
          <w:rPr>
            <w:rStyle w:val="Hyperlink"/>
            <w:noProof/>
          </w:rPr>
          <w:t>3.</w:t>
        </w:r>
        <w:r>
          <w:rPr>
            <w:rFonts w:asciiTheme="minorHAnsi" w:eastAsiaTheme="minorEastAsia" w:hAnsiTheme="minorHAnsi"/>
            <w:noProof/>
            <w:sz w:val="24"/>
            <w:szCs w:val="24"/>
            <w:lang w:val="da-DK" w:eastAsia="da-DK"/>
          </w:rPr>
          <w:tab/>
        </w:r>
        <w:r w:rsidRPr="00A927C1">
          <w:rPr>
            <w:rStyle w:val="Hyperlink"/>
            <w:noProof/>
          </w:rPr>
          <w:t xml:space="preserve">UNMET NEED </w:t>
        </w:r>
      </w:hyperlink>
    </w:p>
    <w:p w14:paraId="0ADF8696" w14:textId="77777777" w:rsidR="001A06A9" w:rsidRDefault="001A06A9">
      <w:pPr>
        <w:pStyle w:val="Indholdsfortegnelse2"/>
        <w:tabs>
          <w:tab w:val="left" w:pos="660"/>
          <w:tab w:val="right" w:leader="dot" w:pos="9629"/>
        </w:tabs>
        <w:rPr>
          <w:rFonts w:asciiTheme="minorHAnsi" w:eastAsiaTheme="minorEastAsia" w:hAnsiTheme="minorHAnsi"/>
          <w:noProof/>
          <w:sz w:val="24"/>
          <w:szCs w:val="24"/>
          <w:lang w:val="da-DK" w:eastAsia="da-DK"/>
        </w:rPr>
      </w:pPr>
      <w:hyperlink w:anchor="_Toc222995915" w:history="1">
        <w:r w:rsidRPr="00A927C1">
          <w:rPr>
            <w:rStyle w:val="Hyperlink"/>
            <w:noProof/>
          </w:rPr>
          <w:t>4.</w:t>
        </w:r>
        <w:r>
          <w:rPr>
            <w:rFonts w:asciiTheme="minorHAnsi" w:eastAsiaTheme="minorEastAsia" w:hAnsiTheme="minorHAnsi"/>
            <w:noProof/>
            <w:sz w:val="24"/>
            <w:szCs w:val="24"/>
            <w:lang w:val="da-DK" w:eastAsia="da-DK"/>
          </w:rPr>
          <w:tab/>
        </w:r>
        <w:r w:rsidRPr="00A927C1">
          <w:rPr>
            <w:rStyle w:val="Hyperlink"/>
            <w:noProof/>
          </w:rPr>
          <w:t>DETAILED PROJECT DESCRIPTION</w:t>
        </w:r>
      </w:hyperlink>
    </w:p>
    <w:p w14:paraId="3C3ACFAE" w14:textId="77777777" w:rsidR="001A06A9" w:rsidRDefault="001A06A9">
      <w:pPr>
        <w:pStyle w:val="Indholdsfortegnelse2"/>
        <w:tabs>
          <w:tab w:val="left" w:pos="660"/>
          <w:tab w:val="right" w:leader="dot" w:pos="9629"/>
        </w:tabs>
        <w:rPr>
          <w:rFonts w:asciiTheme="minorHAnsi" w:eastAsiaTheme="minorEastAsia" w:hAnsiTheme="minorHAnsi"/>
          <w:noProof/>
          <w:sz w:val="24"/>
          <w:szCs w:val="24"/>
          <w:lang w:val="da-DK" w:eastAsia="da-DK"/>
        </w:rPr>
      </w:pPr>
      <w:hyperlink w:anchor="_Toc222995916" w:history="1">
        <w:r w:rsidRPr="00A927C1">
          <w:rPr>
            <w:rStyle w:val="Hyperlink"/>
            <w:noProof/>
          </w:rPr>
          <w:t>6.</w:t>
        </w:r>
        <w:r>
          <w:rPr>
            <w:rFonts w:asciiTheme="minorHAnsi" w:eastAsiaTheme="minorEastAsia" w:hAnsiTheme="minorHAnsi"/>
            <w:noProof/>
            <w:sz w:val="24"/>
            <w:szCs w:val="24"/>
            <w:lang w:val="da-DK" w:eastAsia="da-DK"/>
          </w:rPr>
          <w:tab/>
        </w:r>
        <w:r w:rsidRPr="00A927C1">
          <w:rPr>
            <w:rStyle w:val="Hyperlink"/>
            <w:noProof/>
          </w:rPr>
          <w:t>UPLOADS</w:t>
        </w:r>
      </w:hyperlink>
    </w:p>
    <w:p w14:paraId="373E1FFA" w14:textId="77777777" w:rsidR="001A06A9" w:rsidRDefault="001A06A9">
      <w:pPr>
        <w:pStyle w:val="Indholdsfortegnelse2"/>
        <w:tabs>
          <w:tab w:val="left" w:pos="660"/>
          <w:tab w:val="right" w:leader="dot" w:pos="9629"/>
        </w:tabs>
        <w:rPr>
          <w:rFonts w:asciiTheme="minorHAnsi" w:eastAsiaTheme="minorEastAsia" w:hAnsiTheme="minorHAnsi"/>
          <w:noProof/>
          <w:sz w:val="24"/>
          <w:szCs w:val="24"/>
          <w:lang w:val="da-DK" w:eastAsia="da-DK"/>
        </w:rPr>
      </w:pPr>
      <w:hyperlink w:anchor="_Toc222995917" w:history="1">
        <w:r w:rsidRPr="00A927C1">
          <w:rPr>
            <w:rStyle w:val="Hyperlink"/>
            <w:noProof/>
          </w:rPr>
          <w:t>7.</w:t>
        </w:r>
        <w:r>
          <w:rPr>
            <w:rFonts w:asciiTheme="minorHAnsi" w:eastAsiaTheme="minorEastAsia" w:hAnsiTheme="minorHAnsi"/>
            <w:noProof/>
            <w:sz w:val="24"/>
            <w:szCs w:val="24"/>
            <w:lang w:val="da-DK" w:eastAsia="da-DK"/>
          </w:rPr>
          <w:tab/>
        </w:r>
        <w:r w:rsidRPr="00A927C1">
          <w:rPr>
            <w:rStyle w:val="Hyperlink"/>
            <w:noProof/>
          </w:rPr>
          <w:t>DATA ON MATCHMAKING AND IDEATION ACTIVITIES</w:t>
        </w:r>
      </w:hyperlink>
    </w:p>
    <w:p w14:paraId="38D78E05" w14:textId="2557445C" w:rsidR="00C97567" w:rsidRPr="001A06A9" w:rsidRDefault="001A06A9" w:rsidP="001A06A9">
      <w:pPr>
        <w:pStyle w:val="NormalWeb"/>
        <w:rPr>
          <w:rFonts w:ascii="AU Passata" w:hAnsi="AU Passata"/>
          <w:sz w:val="22"/>
          <w:szCs w:val="20"/>
          <w:lang w:eastAsia="da-DK"/>
        </w:rPr>
      </w:pPr>
      <w:r>
        <w:rPr>
          <w:lang w:eastAsia="da-DK"/>
        </w:rPr>
        <w:fldChar w:fldCharType="end"/>
      </w:r>
    </w:p>
    <w:p w14:paraId="40701E46" w14:textId="77777777" w:rsidR="00C97567" w:rsidRPr="00C9043D" w:rsidRDefault="00C97567" w:rsidP="00BF0BD8">
      <w:pPr>
        <w:rPr>
          <w:lang w:val="en-GB" w:eastAsia="da-DK"/>
        </w:rPr>
      </w:pPr>
    </w:p>
    <w:p w14:paraId="6C3E9D19" w14:textId="77777777" w:rsidR="004424EF" w:rsidRPr="00C9043D" w:rsidRDefault="004424EF" w:rsidP="00BF0BD8">
      <w:pPr>
        <w:rPr>
          <w:lang w:val="en-GB" w:eastAsia="da-DK"/>
        </w:rPr>
      </w:pPr>
    </w:p>
    <w:p w14:paraId="2A267C1C" w14:textId="77777777" w:rsidR="00BF0BD8" w:rsidRPr="00C9043D" w:rsidRDefault="00BF0BD8" w:rsidP="00BF0BD8">
      <w:pPr>
        <w:rPr>
          <w:lang w:val="en-GB" w:eastAsia="da-DK"/>
        </w:rPr>
      </w:pPr>
    </w:p>
    <w:p w14:paraId="1E6553F1" w14:textId="77777777" w:rsidR="00A910B7" w:rsidRPr="00C9043D" w:rsidRDefault="00A910B7" w:rsidP="00BF0BD8">
      <w:pPr>
        <w:rPr>
          <w:lang w:val="en-GB" w:eastAsia="da-DK"/>
        </w:rPr>
      </w:pPr>
    </w:p>
    <w:p w14:paraId="57BAD13E" w14:textId="19368F1E" w:rsidR="00C97567" w:rsidRPr="00C9043D" w:rsidRDefault="00C97567" w:rsidP="00BF0BD8">
      <w:pPr>
        <w:rPr>
          <w:lang w:val="en-GB" w:eastAsia="da-DK"/>
        </w:rPr>
      </w:pPr>
      <w:r w:rsidRPr="00C9043D">
        <w:rPr>
          <w:lang w:val="en-GB" w:eastAsia="da-DK"/>
        </w:rPr>
        <w:t xml:space="preserve">The application must be submitted to the online community WorldLabs no later than </w:t>
      </w:r>
      <w:r w:rsidR="008606A8">
        <w:rPr>
          <w:lang w:val="en-GB" w:eastAsia="da-DK"/>
        </w:rPr>
        <w:t>1</w:t>
      </w:r>
      <w:r w:rsidR="00DE6A68">
        <w:rPr>
          <w:lang w:val="en-GB" w:eastAsia="da-DK"/>
        </w:rPr>
        <w:t xml:space="preserve"> July 2026, </w:t>
      </w:r>
      <w:r w:rsidR="009D0FD2">
        <w:rPr>
          <w:lang w:val="en-GB" w:eastAsia="da-DK"/>
        </w:rPr>
        <w:t xml:space="preserve">23:59 </w:t>
      </w:r>
      <w:r w:rsidR="00DE6A68">
        <w:rPr>
          <w:lang w:val="en-GB" w:eastAsia="da-DK"/>
        </w:rPr>
        <w:t xml:space="preserve">CET </w:t>
      </w:r>
    </w:p>
    <w:p w14:paraId="51C9E518" w14:textId="77777777" w:rsidR="00C97567" w:rsidRPr="00C9043D" w:rsidRDefault="00C97567" w:rsidP="00BF0BD8">
      <w:pPr>
        <w:rPr>
          <w:lang w:val="en-GB" w:eastAsia="da-DK"/>
        </w:rPr>
      </w:pPr>
    </w:p>
    <w:p w14:paraId="57BF7D5D" w14:textId="77777777" w:rsidR="004424EF" w:rsidRPr="00C9043D" w:rsidRDefault="004424EF" w:rsidP="00BF0BD8">
      <w:pPr>
        <w:rPr>
          <w:lang w:val="en-GB" w:eastAsia="da-DK"/>
        </w:rPr>
      </w:pPr>
    </w:p>
    <w:p w14:paraId="49669A1E" w14:textId="77777777" w:rsidR="00C97567" w:rsidRPr="00C9043D" w:rsidRDefault="00C97567" w:rsidP="00BF0BD8">
      <w:pPr>
        <w:rPr>
          <w:lang w:val="en-GB" w:eastAsia="da-DK"/>
        </w:rPr>
      </w:pPr>
    </w:p>
    <w:p w14:paraId="003346EC" w14:textId="77777777" w:rsidR="00C97567" w:rsidRPr="00C9043D" w:rsidRDefault="00C97567" w:rsidP="00BF0BD8">
      <w:pPr>
        <w:rPr>
          <w:b/>
          <w:bCs/>
          <w:lang w:val="en-GB" w:eastAsia="da-DK"/>
        </w:rPr>
      </w:pPr>
      <w:r w:rsidRPr="00C9043D">
        <w:rPr>
          <w:b/>
          <w:bCs/>
          <w:lang w:val="en-GB" w:eastAsia="da-DK"/>
        </w:rPr>
        <w:t>PRIVACY POLICY</w:t>
      </w:r>
    </w:p>
    <w:p w14:paraId="4A346CED" w14:textId="47BCE8B0" w:rsidR="00C97567" w:rsidRPr="00C9043D" w:rsidRDefault="00C97567" w:rsidP="00BF0BD8">
      <w:pPr>
        <w:rPr>
          <w:sz w:val="21"/>
          <w:szCs w:val="21"/>
          <w:lang w:val="en-GB"/>
        </w:rPr>
      </w:pPr>
      <w:r w:rsidRPr="00C9043D">
        <w:rPr>
          <w:lang w:val="en-GB"/>
        </w:rPr>
        <w:t xml:space="preserve">By submitting your application, you agree to participate in the </w:t>
      </w:r>
      <w:r w:rsidR="00533949">
        <w:t>Bridge4Water</w:t>
      </w:r>
      <w:r w:rsidR="008D7C80" w:rsidRPr="007C7C01">
        <w:t xml:space="preserve"> </w:t>
      </w:r>
      <w:r w:rsidRPr="00C9043D">
        <w:rPr>
          <w:lang w:val="en-GB"/>
        </w:rPr>
        <w:t>project, where your application will undergo review and scientific assessment before you will receive a decision of the outcome. </w:t>
      </w:r>
    </w:p>
    <w:p w14:paraId="5843ABD8" w14:textId="2C2D0FF8" w:rsidR="00C97567" w:rsidRPr="00C9043D" w:rsidRDefault="00C97567" w:rsidP="00BF0BD8">
      <w:pPr>
        <w:rPr>
          <w:sz w:val="21"/>
          <w:szCs w:val="21"/>
          <w:lang w:val="en-GB"/>
        </w:rPr>
      </w:pPr>
      <w:r w:rsidRPr="00C9043D">
        <w:rPr>
          <w:lang w:val="en-GB"/>
        </w:rPr>
        <w:t xml:space="preserve">Please make yourself and the participating partners in your project aware of </w:t>
      </w:r>
      <w:r w:rsidR="00533949">
        <w:t>Bridge4Water</w:t>
      </w:r>
      <w:r w:rsidR="008D7C80" w:rsidRPr="007C7C01">
        <w:t xml:space="preserve"> </w:t>
      </w:r>
      <w:hyperlink r:id="rId13" w:history="1">
        <w:r w:rsidR="008A7C9A" w:rsidRPr="008A7C9A">
          <w:rPr>
            <w:rStyle w:val="Hyperlink"/>
          </w:rPr>
          <w:t>Privacy Policy.</w:t>
        </w:r>
      </w:hyperlink>
    </w:p>
    <w:p w14:paraId="54564D28" w14:textId="77777777" w:rsidR="007C220B" w:rsidRPr="00C9043D" w:rsidRDefault="007C220B">
      <w:pPr>
        <w:spacing w:after="0" w:line="280" w:lineRule="atLeast"/>
        <w:rPr>
          <w:b/>
          <w:bCs/>
          <w:sz w:val="24"/>
          <w:szCs w:val="24"/>
          <w:lang w:val="en-GB"/>
        </w:rPr>
      </w:pPr>
      <w:r w:rsidRPr="00C9043D">
        <w:rPr>
          <w:lang w:val="en-GB"/>
        </w:rPr>
        <w:br w:type="page"/>
      </w:r>
    </w:p>
    <w:p w14:paraId="0B835D5A" w14:textId="0D035811" w:rsidR="00C97567" w:rsidRDefault="00C97567" w:rsidP="00CB5821">
      <w:pPr>
        <w:pStyle w:val="Overskrift2"/>
      </w:pPr>
      <w:bookmarkStart w:id="1" w:name="_Toc222995832"/>
      <w:bookmarkStart w:id="2" w:name="_Toc222995912"/>
      <w:r w:rsidRPr="00C9043D">
        <w:lastRenderedPageBreak/>
        <w:t>BASIC INFORMATION</w:t>
      </w:r>
      <w:bookmarkStart w:id="3" w:name="_Hlk155183998"/>
      <w:bookmarkEnd w:id="1"/>
      <w:bookmarkEnd w:id="2"/>
    </w:p>
    <w:p w14:paraId="7550B786" w14:textId="77777777" w:rsidR="00D5613A" w:rsidRDefault="00D5613A" w:rsidP="00D5613A">
      <w:pPr>
        <w:rPr>
          <w:lang w:val="en-GB" w:eastAsia="da-DK"/>
        </w:rPr>
      </w:pPr>
    </w:p>
    <w:p w14:paraId="68576B06" w14:textId="24C161B2" w:rsidR="00913035" w:rsidRPr="00921BFE" w:rsidRDefault="00921BFE" w:rsidP="007F7168">
      <w:pPr>
        <w:pStyle w:val="Overskrift3"/>
      </w:pPr>
      <w:r w:rsidRPr="00921BFE">
        <w:t>Precompetitiveness and openness</w:t>
      </w:r>
      <w:r w:rsidR="001A06A9">
        <w:t>*</w:t>
      </w:r>
      <w:r w:rsidRPr="00921BFE">
        <w:t>:</w:t>
      </w:r>
    </w:p>
    <w:p w14:paraId="7BD13F91" w14:textId="697F90CC" w:rsidR="003A2F5A" w:rsidRDefault="00995BA6" w:rsidP="00D5613A">
      <w:pPr>
        <w:rPr>
          <w:lang w:eastAsia="da-DK"/>
        </w:rPr>
      </w:pPr>
      <w:r>
        <w:rPr>
          <w:lang w:eastAsia="da-DK"/>
        </w:rPr>
        <w:t>T</w:t>
      </w:r>
      <w:r w:rsidR="003A2F5A">
        <w:rPr>
          <w:lang w:eastAsia="da-DK"/>
        </w:rPr>
        <w:t>his project can</w:t>
      </w:r>
      <w:r w:rsidR="003A2F5A" w:rsidRPr="003A2F5A">
        <w:rPr>
          <w:lang w:eastAsia="da-DK"/>
        </w:rPr>
        <w:t xml:space="preserve"> comply with the requirement that </w:t>
      </w:r>
      <w:r w:rsidR="00921BFE">
        <w:rPr>
          <w:lang w:eastAsia="da-DK"/>
        </w:rPr>
        <w:t>all funded projects are open and precompetitive</w:t>
      </w:r>
      <w:r w:rsidR="00D56577">
        <w:rPr>
          <w:lang w:eastAsia="da-DK"/>
        </w:rPr>
        <w:t xml:space="preserve"> in accordance with the non-negotiable project agreement and call guidelines</w:t>
      </w:r>
      <w:r w:rsidR="003A2F5A" w:rsidRPr="003A2F5A">
        <w:rPr>
          <w:lang w:eastAsia="da-DK"/>
        </w:rPr>
        <w:t xml:space="preserve">. </w:t>
      </w:r>
    </w:p>
    <w:p w14:paraId="616A8741" w14:textId="6538E230" w:rsidR="00CE5924" w:rsidRDefault="004E621C" w:rsidP="00D5613A">
      <w:pPr>
        <w:rPr>
          <w:lang w:eastAsia="da-DK"/>
        </w:rPr>
      </w:pPr>
      <w:sdt>
        <w:sdtPr>
          <w:rPr>
            <w:lang w:eastAsia="da-DK"/>
          </w:rPr>
          <w:id w:val="1018346465"/>
          <w14:checkbox>
            <w14:checked w14:val="0"/>
            <w14:checkedState w14:val="2612" w14:font="MS Gothic"/>
            <w14:uncheckedState w14:val="2610" w14:font="MS Gothic"/>
          </w14:checkbox>
        </w:sdtPr>
        <w:sdtEndPr/>
        <w:sdtContent>
          <w:r w:rsidR="00CE5924">
            <w:rPr>
              <w:rFonts w:ascii="MS Gothic" w:eastAsia="MS Gothic" w:hAnsi="MS Gothic" w:hint="eastAsia"/>
              <w:lang w:eastAsia="da-DK"/>
            </w:rPr>
            <w:t>☐</w:t>
          </w:r>
        </w:sdtContent>
      </w:sdt>
      <w:r w:rsidR="00CE5924">
        <w:rPr>
          <w:lang w:eastAsia="da-DK"/>
        </w:rPr>
        <w:t xml:space="preserve"> Yes</w:t>
      </w:r>
    </w:p>
    <w:p w14:paraId="6556B6ED" w14:textId="794C12D3" w:rsidR="00CE5924" w:rsidRDefault="004E621C" w:rsidP="00D5613A">
      <w:pPr>
        <w:rPr>
          <w:lang w:val="en-GB" w:eastAsia="da-DK"/>
        </w:rPr>
      </w:pPr>
      <w:sdt>
        <w:sdtPr>
          <w:rPr>
            <w:lang w:eastAsia="da-DK"/>
          </w:rPr>
          <w:id w:val="-840005471"/>
          <w14:checkbox>
            <w14:checked w14:val="0"/>
            <w14:checkedState w14:val="2612" w14:font="MS Gothic"/>
            <w14:uncheckedState w14:val="2610" w14:font="MS Gothic"/>
          </w14:checkbox>
        </w:sdtPr>
        <w:sdtEndPr/>
        <w:sdtContent>
          <w:r w:rsidR="00CE5924">
            <w:rPr>
              <w:rFonts w:ascii="MS Gothic" w:eastAsia="MS Gothic" w:hAnsi="MS Gothic" w:hint="eastAsia"/>
              <w:lang w:eastAsia="da-DK"/>
            </w:rPr>
            <w:t>☐</w:t>
          </w:r>
        </w:sdtContent>
      </w:sdt>
      <w:r w:rsidR="00CE5924">
        <w:rPr>
          <w:lang w:eastAsia="da-DK"/>
        </w:rPr>
        <w:t xml:space="preserve"> No</w:t>
      </w:r>
    </w:p>
    <w:p w14:paraId="415922A4" w14:textId="29CDBDE3" w:rsidR="00921BFE" w:rsidRPr="00C9043D" w:rsidRDefault="00921BFE" w:rsidP="007F7168">
      <w:pPr>
        <w:pStyle w:val="Overskrift3"/>
      </w:pPr>
      <w:r w:rsidRPr="00C9043D">
        <w:t>Other funding</w:t>
      </w:r>
      <w:r w:rsidR="001A06A9">
        <w:t>*</w:t>
      </w:r>
    </w:p>
    <w:p w14:paraId="1392CFAA" w14:textId="0A16E4F8" w:rsidR="00921BFE" w:rsidRPr="00C9043D" w:rsidRDefault="00921BFE" w:rsidP="00921BFE">
      <w:pPr>
        <w:rPr>
          <w:lang w:val="en-GB"/>
        </w:rPr>
      </w:pPr>
      <w:r w:rsidRPr="00C9043D">
        <w:rPr>
          <w:lang w:val="en-GB"/>
        </w:rPr>
        <w:t xml:space="preserve">I will immediately inform the </w:t>
      </w:r>
      <w:r w:rsidR="00533949">
        <w:rPr>
          <w:lang w:val="en-GB"/>
        </w:rPr>
        <w:t>Bridge4Water</w:t>
      </w:r>
      <w:r w:rsidRPr="00C9043D">
        <w:rPr>
          <w:lang w:val="en-GB"/>
        </w:rPr>
        <w:t xml:space="preserve"> secretariat if I receive funding from another source for the same costs, contributions, or activities included in this application.</w:t>
      </w:r>
    </w:p>
    <w:p w14:paraId="308AA807" w14:textId="77777777" w:rsidR="00CE5924" w:rsidRDefault="004E621C" w:rsidP="00CE5924">
      <w:pPr>
        <w:rPr>
          <w:lang w:eastAsia="da-DK"/>
        </w:rPr>
      </w:pPr>
      <w:sdt>
        <w:sdtPr>
          <w:rPr>
            <w:lang w:eastAsia="da-DK"/>
          </w:rPr>
          <w:id w:val="-1257817069"/>
          <w14:checkbox>
            <w14:checked w14:val="0"/>
            <w14:checkedState w14:val="2612" w14:font="MS Gothic"/>
            <w14:uncheckedState w14:val="2610" w14:font="MS Gothic"/>
          </w14:checkbox>
        </w:sdtPr>
        <w:sdtEndPr/>
        <w:sdtContent>
          <w:r w:rsidR="00CE5924">
            <w:rPr>
              <w:rFonts w:ascii="MS Gothic" w:eastAsia="MS Gothic" w:hAnsi="MS Gothic" w:hint="eastAsia"/>
              <w:lang w:eastAsia="da-DK"/>
            </w:rPr>
            <w:t>☐</w:t>
          </w:r>
        </w:sdtContent>
      </w:sdt>
      <w:r w:rsidR="00CE5924">
        <w:rPr>
          <w:lang w:eastAsia="da-DK"/>
        </w:rPr>
        <w:t xml:space="preserve"> Yes</w:t>
      </w:r>
    </w:p>
    <w:p w14:paraId="525CDB6D" w14:textId="77777777" w:rsidR="00CE5924" w:rsidRDefault="004E621C" w:rsidP="00CE5924">
      <w:pPr>
        <w:rPr>
          <w:lang w:val="en-GB" w:eastAsia="da-DK"/>
        </w:rPr>
      </w:pPr>
      <w:sdt>
        <w:sdtPr>
          <w:rPr>
            <w:lang w:eastAsia="da-DK"/>
          </w:rPr>
          <w:id w:val="-68658692"/>
          <w14:checkbox>
            <w14:checked w14:val="0"/>
            <w14:checkedState w14:val="2612" w14:font="MS Gothic"/>
            <w14:uncheckedState w14:val="2610" w14:font="MS Gothic"/>
          </w14:checkbox>
        </w:sdtPr>
        <w:sdtEndPr/>
        <w:sdtContent>
          <w:r w:rsidR="00CE5924">
            <w:rPr>
              <w:rFonts w:ascii="MS Gothic" w:eastAsia="MS Gothic" w:hAnsi="MS Gothic" w:hint="eastAsia"/>
              <w:lang w:eastAsia="da-DK"/>
            </w:rPr>
            <w:t>☐</w:t>
          </w:r>
        </w:sdtContent>
      </w:sdt>
      <w:r w:rsidR="00CE5924">
        <w:rPr>
          <w:lang w:eastAsia="da-DK"/>
        </w:rPr>
        <w:t xml:space="preserve"> No</w:t>
      </w:r>
    </w:p>
    <w:p w14:paraId="245F4876" w14:textId="77777777" w:rsidR="00921BFE" w:rsidRPr="00F77B49" w:rsidRDefault="00921BFE" w:rsidP="00431852"/>
    <w:bookmarkEnd w:id="3"/>
    <w:p w14:paraId="49A108C2" w14:textId="77777777" w:rsidR="00C97567" w:rsidRPr="00C9043D" w:rsidRDefault="00C97567" w:rsidP="00BF0BD8">
      <w:pPr>
        <w:rPr>
          <w:lang w:val="en-GB" w:eastAsia="da-DK"/>
        </w:rPr>
      </w:pPr>
    </w:p>
    <w:p w14:paraId="4F7165F5" w14:textId="77777777" w:rsidR="00C97567" w:rsidRPr="00C9043D" w:rsidRDefault="00C97567" w:rsidP="00BF0BD8">
      <w:pPr>
        <w:rPr>
          <w:lang w:val="en-GB" w:eastAsia="da-DK"/>
        </w:rPr>
      </w:pPr>
      <w:r w:rsidRPr="00C9043D">
        <w:rPr>
          <w:lang w:val="en-GB" w:eastAsia="da-DK"/>
        </w:rPr>
        <w:br w:type="page"/>
      </w:r>
    </w:p>
    <w:p w14:paraId="4C614DFB" w14:textId="45F6D086" w:rsidR="00C97567" w:rsidRPr="00C9043D" w:rsidRDefault="00C97567" w:rsidP="00CB5821">
      <w:pPr>
        <w:pStyle w:val="Overskrift2"/>
      </w:pPr>
      <w:bookmarkStart w:id="4" w:name="_Toc222995833"/>
      <w:bookmarkStart w:id="5" w:name="_Toc222995913"/>
      <w:r w:rsidRPr="00C9043D">
        <w:lastRenderedPageBreak/>
        <w:t>PROJECT INFORMATION</w:t>
      </w:r>
      <w:bookmarkEnd w:id="4"/>
      <w:bookmarkEnd w:id="5"/>
    </w:p>
    <w:p w14:paraId="4BF97830" w14:textId="77777777" w:rsidR="00C97567" w:rsidRPr="00C9043D" w:rsidRDefault="00C97567" w:rsidP="00BF0BD8">
      <w:pPr>
        <w:rPr>
          <w:lang w:val="en-GB" w:eastAsia="da-DK"/>
        </w:rPr>
      </w:pPr>
    </w:p>
    <w:p w14:paraId="3C84B9C1" w14:textId="25F700EC" w:rsidR="00C97567" w:rsidRPr="00C9043D" w:rsidRDefault="00CD5168" w:rsidP="007F7168">
      <w:pPr>
        <w:pStyle w:val="Overskrift3"/>
      </w:pPr>
      <w:r>
        <w:t>Project title</w:t>
      </w:r>
      <w:r w:rsidRPr="00C9043D">
        <w:t xml:space="preserve"> </w:t>
      </w:r>
      <w:r w:rsidR="00C97567" w:rsidRPr="00C9043D">
        <w:t>(100 characters (</w:t>
      </w:r>
      <w:proofErr w:type="spellStart"/>
      <w:r w:rsidR="00C97567" w:rsidRPr="00C9043D">
        <w:t>ch</w:t>
      </w:r>
      <w:proofErr w:type="spellEnd"/>
      <w:r w:rsidR="00C97567" w:rsidRPr="00C9043D">
        <w:t xml:space="preserve">) incl. spaces) </w:t>
      </w:r>
      <w:r w:rsidR="00C97567" w:rsidRPr="00C9043D">
        <w:rPr>
          <w:rFonts w:ascii="AU Passata Light" w:hAnsi="AU Passata Light"/>
        </w:rPr>
        <w:t>*</w:t>
      </w:r>
    </w:p>
    <w:p w14:paraId="360141D2" w14:textId="2AE85379" w:rsidR="00C97567" w:rsidRPr="00C9043D" w:rsidRDefault="00C97567" w:rsidP="00BF0BD8">
      <w:pPr>
        <w:rPr>
          <w:lang w:val="en-GB" w:eastAsia="da-DK"/>
        </w:rPr>
      </w:pPr>
      <w:r w:rsidRPr="00C9043D">
        <w:rPr>
          <w:lang w:val="en-GB" w:eastAsia="da-DK"/>
        </w:rPr>
        <w:t>State the title of your project here.</w:t>
      </w:r>
    </w:p>
    <w:tbl>
      <w:tblPr>
        <w:tblStyle w:val="Tabel-Gitter"/>
        <w:tblpPr w:leftFromText="141" w:rightFromText="141" w:vertAnchor="text" w:horzAnchor="margin" w:tblpY="50"/>
        <w:tblW w:w="0" w:type="auto"/>
        <w:tblLook w:val="04A0" w:firstRow="1" w:lastRow="0" w:firstColumn="1" w:lastColumn="0" w:noHBand="0" w:noVBand="1"/>
      </w:tblPr>
      <w:tblGrid>
        <w:gridCol w:w="5382"/>
      </w:tblGrid>
      <w:tr w:rsidR="00C97567" w:rsidRPr="00C9043D" w14:paraId="5F2B8F5C" w14:textId="77777777" w:rsidTr="00D5084B">
        <w:tc>
          <w:tcPr>
            <w:tcW w:w="5382" w:type="dxa"/>
          </w:tcPr>
          <w:p w14:paraId="6946E0D1" w14:textId="33201B11" w:rsidR="00C97567" w:rsidRPr="00C9043D" w:rsidRDefault="00C97567" w:rsidP="00BF0BD8">
            <w:pPr>
              <w:rPr>
                <w:lang w:val="en-GB" w:eastAsia="da-DK"/>
              </w:rPr>
            </w:pPr>
            <w:bookmarkStart w:id="6" w:name="_Hlk137730856"/>
          </w:p>
        </w:tc>
      </w:tr>
      <w:bookmarkEnd w:id="6"/>
    </w:tbl>
    <w:p w14:paraId="2527A9AB" w14:textId="77777777" w:rsidR="00C97567" w:rsidRPr="00C9043D" w:rsidRDefault="00C97567" w:rsidP="00BF0BD8">
      <w:pPr>
        <w:rPr>
          <w:lang w:val="en-GB" w:eastAsia="da-DK"/>
        </w:rPr>
      </w:pPr>
    </w:p>
    <w:p w14:paraId="2888089C" w14:textId="77777777" w:rsidR="00555D96" w:rsidRPr="00C9043D" w:rsidRDefault="00555D96" w:rsidP="00BF0BD8">
      <w:pPr>
        <w:rPr>
          <w:lang w:val="en-GB" w:eastAsia="da-DK"/>
        </w:rPr>
      </w:pPr>
    </w:p>
    <w:p w14:paraId="7DA4D883" w14:textId="0FEB15B6" w:rsidR="00C97567" w:rsidRPr="00C9043D" w:rsidRDefault="00CD5168" w:rsidP="007F7168">
      <w:pPr>
        <w:pStyle w:val="Overskrift3"/>
      </w:pPr>
      <w:r>
        <w:t>Project acronym</w:t>
      </w:r>
      <w:r w:rsidRPr="00C9043D">
        <w:t xml:space="preserve"> </w:t>
      </w:r>
      <w:r w:rsidR="00C97567" w:rsidRPr="00C9043D">
        <w:t xml:space="preserve">(20 </w:t>
      </w:r>
      <w:proofErr w:type="spellStart"/>
      <w:r w:rsidR="00C97567" w:rsidRPr="00C9043D">
        <w:t>ch</w:t>
      </w:r>
      <w:proofErr w:type="spellEnd"/>
      <w:r w:rsidR="00C97567" w:rsidRPr="00C9043D">
        <w:t xml:space="preserve"> incl. spaces) </w:t>
      </w:r>
      <w:r w:rsidR="00C97567" w:rsidRPr="00C9043D">
        <w:rPr>
          <w:rFonts w:ascii="AU Passata Light" w:hAnsi="AU Passata Light"/>
        </w:rPr>
        <w:t>*</w:t>
      </w:r>
    </w:p>
    <w:p w14:paraId="50C5A76D" w14:textId="7C19E73F" w:rsidR="00C97567" w:rsidRPr="00C9043D" w:rsidRDefault="00C97567" w:rsidP="00BF0BD8">
      <w:pPr>
        <w:rPr>
          <w:lang w:val="en-GB" w:eastAsia="da-DK"/>
        </w:rPr>
      </w:pPr>
      <w:r w:rsidRPr="00C9043D">
        <w:rPr>
          <w:lang w:val="en-GB" w:eastAsia="da-DK"/>
        </w:rPr>
        <w:t>Select an acronym for your project.</w:t>
      </w:r>
    </w:p>
    <w:tbl>
      <w:tblPr>
        <w:tblStyle w:val="Tabel-Gitter"/>
        <w:tblpPr w:leftFromText="141" w:rightFromText="141" w:vertAnchor="text" w:horzAnchor="margin" w:tblpY="50"/>
        <w:tblW w:w="0" w:type="auto"/>
        <w:tblLook w:val="04A0" w:firstRow="1" w:lastRow="0" w:firstColumn="1" w:lastColumn="0" w:noHBand="0" w:noVBand="1"/>
      </w:tblPr>
      <w:tblGrid>
        <w:gridCol w:w="5382"/>
      </w:tblGrid>
      <w:tr w:rsidR="00C97567" w:rsidRPr="00C9043D" w14:paraId="395AF5CD" w14:textId="77777777" w:rsidTr="00D5084B">
        <w:tc>
          <w:tcPr>
            <w:tcW w:w="5382" w:type="dxa"/>
          </w:tcPr>
          <w:p w14:paraId="49B4D4F7" w14:textId="0703AD68" w:rsidR="00C97567" w:rsidRPr="00C9043D" w:rsidRDefault="00C97567" w:rsidP="00BF0BD8">
            <w:pPr>
              <w:rPr>
                <w:lang w:val="en-GB" w:eastAsia="da-DK"/>
              </w:rPr>
            </w:pPr>
            <w:bookmarkStart w:id="7" w:name="_Hlk137730867"/>
          </w:p>
        </w:tc>
      </w:tr>
      <w:bookmarkEnd w:id="7"/>
    </w:tbl>
    <w:p w14:paraId="71948CCA" w14:textId="77777777" w:rsidR="00C97567" w:rsidRPr="00C9043D" w:rsidRDefault="00C97567" w:rsidP="00BF0BD8">
      <w:pPr>
        <w:rPr>
          <w:lang w:val="en-GB" w:eastAsia="da-DK"/>
        </w:rPr>
      </w:pPr>
    </w:p>
    <w:p w14:paraId="24FF5395" w14:textId="77777777" w:rsidR="00555D96" w:rsidRPr="00C9043D" w:rsidRDefault="00555D96" w:rsidP="00BF0BD8">
      <w:pPr>
        <w:rPr>
          <w:lang w:val="en-GB" w:eastAsia="da-DK"/>
        </w:rPr>
      </w:pPr>
    </w:p>
    <w:p w14:paraId="6AEA20FC" w14:textId="48AC8E87" w:rsidR="00C97567" w:rsidRPr="00C9043D" w:rsidRDefault="00CD5168" w:rsidP="007F7168">
      <w:pPr>
        <w:pStyle w:val="Overskrift3"/>
      </w:pPr>
      <w:r>
        <w:t>Total b</w:t>
      </w:r>
      <w:r w:rsidR="00C97567" w:rsidRPr="00C9043D">
        <w:t xml:space="preserve">udget (20 </w:t>
      </w:r>
      <w:proofErr w:type="spellStart"/>
      <w:r w:rsidR="00C97567" w:rsidRPr="00C9043D">
        <w:t>ch</w:t>
      </w:r>
      <w:proofErr w:type="spellEnd"/>
      <w:r w:rsidR="00C97567" w:rsidRPr="00C9043D">
        <w:t xml:space="preserve"> incl. spaces) </w:t>
      </w:r>
      <w:r w:rsidR="00C97567" w:rsidRPr="00C9043D">
        <w:rPr>
          <w:rFonts w:ascii="AU Passata Light" w:hAnsi="AU Passata Light"/>
        </w:rPr>
        <w:t>*</w:t>
      </w:r>
    </w:p>
    <w:p w14:paraId="2D2E3A78" w14:textId="6A3B6CAF" w:rsidR="00C97567" w:rsidRPr="00C9043D" w:rsidRDefault="00C97567" w:rsidP="00BF0BD8">
      <w:pPr>
        <w:rPr>
          <w:rFonts w:eastAsia="Times New Roman" w:cstheme="minorHAnsi"/>
          <w:lang w:val="en-GB" w:eastAsia="da-DK"/>
          <w14:ligatures w14:val="none"/>
        </w:rPr>
      </w:pPr>
      <w:r w:rsidRPr="00C9043D">
        <w:rPr>
          <w:rFonts w:eastAsia="Times New Roman" w:cstheme="minorHAnsi"/>
          <w:lang w:val="en-GB" w:eastAsia="da-DK"/>
          <w14:ligatures w14:val="none"/>
        </w:rPr>
        <w:t xml:space="preserve">State the total project budget here (as according to the budget template). </w:t>
      </w:r>
      <w:r w:rsidRPr="00C9043D">
        <w:rPr>
          <w:lang w:val="en-GB"/>
        </w:rPr>
        <w:t>In case of discrepancies, the total amount in this field will take precedence over the attached budget’s total amount.</w:t>
      </w:r>
    </w:p>
    <w:tbl>
      <w:tblPr>
        <w:tblStyle w:val="Tabel-Gitter"/>
        <w:tblpPr w:leftFromText="141" w:rightFromText="141" w:vertAnchor="text" w:horzAnchor="margin" w:tblpY="50"/>
        <w:tblW w:w="0" w:type="auto"/>
        <w:tblLook w:val="04A0" w:firstRow="1" w:lastRow="0" w:firstColumn="1" w:lastColumn="0" w:noHBand="0" w:noVBand="1"/>
      </w:tblPr>
      <w:tblGrid>
        <w:gridCol w:w="5382"/>
      </w:tblGrid>
      <w:tr w:rsidR="00C97567" w:rsidRPr="00C9043D" w14:paraId="6749134C" w14:textId="77777777" w:rsidTr="00D5084B">
        <w:tc>
          <w:tcPr>
            <w:tcW w:w="5382" w:type="dxa"/>
          </w:tcPr>
          <w:p w14:paraId="6185DBAB" w14:textId="528D04F3" w:rsidR="00C97567" w:rsidRPr="00C9043D" w:rsidRDefault="00C97567" w:rsidP="00BF0BD8">
            <w:pPr>
              <w:rPr>
                <w:lang w:val="en-GB" w:eastAsia="da-DK"/>
              </w:rPr>
            </w:pPr>
            <w:bookmarkStart w:id="8" w:name="_Hlk137730884"/>
          </w:p>
        </w:tc>
      </w:tr>
      <w:bookmarkEnd w:id="8"/>
    </w:tbl>
    <w:p w14:paraId="79764530" w14:textId="77777777" w:rsidR="00C97567" w:rsidRPr="00C9043D" w:rsidRDefault="00C97567" w:rsidP="00BF0BD8">
      <w:pPr>
        <w:rPr>
          <w:lang w:val="en-GB" w:eastAsia="da-DK"/>
        </w:rPr>
      </w:pPr>
    </w:p>
    <w:p w14:paraId="4B7EC7C6" w14:textId="77777777" w:rsidR="00453821" w:rsidRPr="00C9043D" w:rsidRDefault="00453821" w:rsidP="00BF0BD8">
      <w:pPr>
        <w:rPr>
          <w:lang w:val="en-GB" w:eastAsia="da-DK"/>
        </w:rPr>
      </w:pPr>
    </w:p>
    <w:p w14:paraId="494948EF" w14:textId="34363ED9" w:rsidR="00C97567" w:rsidRPr="00C9043D" w:rsidRDefault="00C97567" w:rsidP="007F7168">
      <w:pPr>
        <w:pStyle w:val="Overskrift3"/>
      </w:pPr>
      <w:r w:rsidRPr="00C9043D">
        <w:t xml:space="preserve">Keywords (100 </w:t>
      </w:r>
      <w:proofErr w:type="spellStart"/>
      <w:r w:rsidRPr="00C9043D">
        <w:t>ch</w:t>
      </w:r>
      <w:proofErr w:type="spellEnd"/>
      <w:r w:rsidRPr="00C9043D">
        <w:t xml:space="preserve"> incl. spaces) </w:t>
      </w:r>
      <w:r w:rsidRPr="00C9043D">
        <w:rPr>
          <w:rFonts w:ascii="AU Passata Light" w:hAnsi="AU Passata Light"/>
        </w:rPr>
        <w:t>*</w:t>
      </w:r>
    </w:p>
    <w:p w14:paraId="12069254" w14:textId="304BC8F2" w:rsidR="00C97567" w:rsidRPr="00C9043D" w:rsidRDefault="00C97567" w:rsidP="00BF0BD8">
      <w:pPr>
        <w:rPr>
          <w:lang w:val="en-GB" w:eastAsia="da-DK"/>
        </w:rPr>
      </w:pPr>
      <w:r w:rsidRPr="00C9043D">
        <w:rPr>
          <w:lang w:val="en-GB" w:eastAsia="da-DK"/>
        </w:rPr>
        <w:t>Please write five keywords to describe your projects.</w:t>
      </w:r>
    </w:p>
    <w:tbl>
      <w:tblPr>
        <w:tblStyle w:val="Tabel-Gitter"/>
        <w:tblpPr w:leftFromText="141" w:rightFromText="141" w:vertAnchor="text" w:horzAnchor="margin" w:tblpY="50"/>
        <w:tblW w:w="0" w:type="auto"/>
        <w:tblLook w:val="04A0" w:firstRow="1" w:lastRow="0" w:firstColumn="1" w:lastColumn="0" w:noHBand="0" w:noVBand="1"/>
      </w:tblPr>
      <w:tblGrid>
        <w:gridCol w:w="5382"/>
      </w:tblGrid>
      <w:tr w:rsidR="00C97567" w:rsidRPr="00C9043D" w14:paraId="2586ADCA" w14:textId="77777777" w:rsidTr="00D5084B">
        <w:tc>
          <w:tcPr>
            <w:tcW w:w="5382" w:type="dxa"/>
          </w:tcPr>
          <w:p w14:paraId="212863BA" w14:textId="0EEA6E10" w:rsidR="00C97567" w:rsidRPr="00C9043D" w:rsidRDefault="00C97567" w:rsidP="00BF0BD8">
            <w:pPr>
              <w:rPr>
                <w:lang w:val="en-GB" w:eastAsia="da-DK"/>
              </w:rPr>
            </w:pPr>
            <w:bookmarkStart w:id="9" w:name="_Hlk137730937"/>
          </w:p>
        </w:tc>
      </w:tr>
    </w:tbl>
    <w:bookmarkEnd w:id="9"/>
    <w:p w14:paraId="3AC5E258" w14:textId="77777777" w:rsidR="00C97567" w:rsidRDefault="00C97567" w:rsidP="00BF0BD8">
      <w:pPr>
        <w:rPr>
          <w:lang w:val="en-GB" w:eastAsia="da-DK"/>
        </w:rPr>
      </w:pPr>
      <w:r w:rsidRPr="00C9043D">
        <w:rPr>
          <w:lang w:val="en-GB" w:eastAsia="da-DK"/>
        </w:rPr>
        <w:t> </w:t>
      </w:r>
    </w:p>
    <w:p w14:paraId="30E243FA" w14:textId="77777777" w:rsidR="0075213B" w:rsidRDefault="0075213B" w:rsidP="00BF0BD8">
      <w:pPr>
        <w:rPr>
          <w:lang w:val="en-GB" w:eastAsia="da-DK"/>
        </w:rPr>
      </w:pPr>
    </w:p>
    <w:p w14:paraId="10E1C87B" w14:textId="7706AF80" w:rsidR="0075213B" w:rsidRPr="008C4A31" w:rsidRDefault="0075213B" w:rsidP="007F7168">
      <w:pPr>
        <w:pStyle w:val="Overskrift3"/>
      </w:pPr>
      <w:r w:rsidRPr="008C4A31">
        <w:t>Scientific Track</w:t>
      </w:r>
      <w:r w:rsidR="0023641A">
        <w:t xml:space="preserve"> *</w:t>
      </w:r>
    </w:p>
    <w:p w14:paraId="40D4DC71" w14:textId="77777777" w:rsidR="0075213B" w:rsidRPr="00C9043D" w:rsidRDefault="0075213B" w:rsidP="0075213B">
      <w:pPr>
        <w:rPr>
          <w:lang w:val="en-GB" w:eastAsia="da-DK"/>
        </w:rPr>
      </w:pPr>
      <w:r w:rsidRPr="00C9043D">
        <w:rPr>
          <w:lang w:val="en-GB" w:eastAsia="da-DK"/>
        </w:rPr>
        <w:t>Indicate which track your proposal falls within. Please see the call guidelines for more information.</w:t>
      </w:r>
    </w:p>
    <w:p w14:paraId="4119B903" w14:textId="3F2E59A9" w:rsidR="0075213B" w:rsidRPr="00C9043D" w:rsidRDefault="004E621C" w:rsidP="0075213B">
      <w:pPr>
        <w:rPr>
          <w:lang w:val="en-GB"/>
        </w:rPr>
      </w:pPr>
      <w:sdt>
        <w:sdtPr>
          <w:rPr>
            <w:lang w:val="en-GB"/>
          </w:rPr>
          <w:id w:val="-1399584177"/>
          <w14:checkbox>
            <w14:checked w14:val="0"/>
            <w14:checkedState w14:val="2612" w14:font="MS Gothic"/>
            <w14:uncheckedState w14:val="2610" w14:font="MS Gothic"/>
          </w14:checkbox>
        </w:sdtPr>
        <w:sdtEndPr/>
        <w:sdtContent>
          <w:r w:rsidR="0075213B" w:rsidRPr="00C9043D">
            <w:rPr>
              <w:rFonts w:ascii="MS Gothic" w:eastAsia="MS Gothic" w:hAnsi="MS Gothic"/>
              <w:lang w:val="en-GB"/>
            </w:rPr>
            <w:t>☐</w:t>
          </w:r>
        </w:sdtContent>
      </w:sdt>
      <w:r w:rsidR="0075213B" w:rsidRPr="00C9043D">
        <w:rPr>
          <w:lang w:val="en-GB"/>
        </w:rPr>
        <w:t xml:space="preserve"> Track 1: </w:t>
      </w:r>
      <w:r w:rsidR="00862B38">
        <w:rPr>
          <w:lang w:val="en-GB"/>
        </w:rPr>
        <w:t>Industrial Water Circularity</w:t>
      </w:r>
    </w:p>
    <w:p w14:paraId="42AAA5F2" w14:textId="5E80C84A" w:rsidR="00453821" w:rsidRDefault="004E621C" w:rsidP="001A06A9">
      <w:pPr>
        <w:spacing w:after="0"/>
        <w:rPr>
          <w:lang w:val="en-GB"/>
        </w:rPr>
      </w:pPr>
      <w:sdt>
        <w:sdtPr>
          <w:rPr>
            <w:lang w:val="en-GB"/>
          </w:rPr>
          <w:id w:val="-973057082"/>
          <w14:checkbox>
            <w14:checked w14:val="0"/>
            <w14:checkedState w14:val="2612" w14:font="MS Gothic"/>
            <w14:uncheckedState w14:val="2610" w14:font="MS Gothic"/>
          </w14:checkbox>
        </w:sdtPr>
        <w:sdtEndPr/>
        <w:sdtContent>
          <w:r w:rsidR="0075213B" w:rsidRPr="00C9043D">
            <w:rPr>
              <w:rFonts w:ascii="MS Gothic" w:eastAsia="MS Gothic" w:hAnsi="MS Gothic"/>
              <w:lang w:val="en-GB"/>
            </w:rPr>
            <w:t>☐</w:t>
          </w:r>
        </w:sdtContent>
      </w:sdt>
      <w:r w:rsidR="0075213B" w:rsidRPr="00C9043D">
        <w:rPr>
          <w:lang w:val="en-GB"/>
        </w:rPr>
        <w:t xml:space="preserve"> Track 2: </w:t>
      </w:r>
      <w:r w:rsidR="00862B38">
        <w:rPr>
          <w:lang w:val="en-GB"/>
        </w:rPr>
        <w:t>Water Circularity in Urban Built Environments</w:t>
      </w:r>
    </w:p>
    <w:p w14:paraId="41C33C06" w14:textId="77777777" w:rsidR="001A06A9" w:rsidRDefault="001A06A9" w:rsidP="001A06A9">
      <w:pPr>
        <w:spacing w:after="0"/>
        <w:rPr>
          <w:lang w:val="en-GB" w:eastAsia="da-DK"/>
        </w:rPr>
      </w:pPr>
    </w:p>
    <w:p w14:paraId="4F855FA0" w14:textId="4F381060" w:rsidR="00DE6905" w:rsidRDefault="00DE6905" w:rsidP="007F7168">
      <w:pPr>
        <w:pStyle w:val="Overskrift3"/>
      </w:pPr>
      <w:r>
        <w:t xml:space="preserve">Main </w:t>
      </w:r>
      <w:r w:rsidR="0075213B">
        <w:t>A</w:t>
      </w:r>
      <w:r>
        <w:t>pplicant University</w:t>
      </w:r>
      <w:r w:rsidR="0023641A">
        <w:t xml:space="preserve"> *</w:t>
      </w:r>
    </w:p>
    <w:p w14:paraId="0C605699" w14:textId="3F7C395E" w:rsidR="009E1D20" w:rsidRDefault="004E621C" w:rsidP="009E1D20">
      <w:pPr>
        <w:rPr>
          <w:lang w:val="en-GB" w:eastAsia="da-DK"/>
        </w:rPr>
      </w:pPr>
      <w:sdt>
        <w:sdtPr>
          <w:rPr>
            <w:lang w:val="en-GB" w:eastAsia="da-DK"/>
          </w:rPr>
          <w:id w:val="1684778417"/>
          <w14:checkbox>
            <w14:checked w14:val="0"/>
            <w14:checkedState w14:val="2612" w14:font="MS Gothic"/>
            <w14:uncheckedState w14:val="2610" w14:font="MS Gothic"/>
          </w14:checkbox>
        </w:sdtPr>
        <w:sdtEndPr/>
        <w:sdtContent>
          <w:r w:rsidR="009E1D20">
            <w:rPr>
              <w:rFonts w:ascii="MS Gothic" w:eastAsia="MS Gothic" w:hAnsi="MS Gothic" w:hint="eastAsia"/>
              <w:lang w:val="en-GB" w:eastAsia="da-DK"/>
            </w:rPr>
            <w:t>☐</w:t>
          </w:r>
        </w:sdtContent>
      </w:sdt>
      <w:r w:rsidR="009E1D20">
        <w:rPr>
          <w:lang w:val="en-GB" w:eastAsia="da-DK"/>
        </w:rPr>
        <w:t xml:space="preserve"> </w:t>
      </w:r>
      <w:r w:rsidR="009E1D20" w:rsidRPr="00541FAC">
        <w:rPr>
          <w:lang w:val="en-GB" w:eastAsia="da-DK"/>
        </w:rPr>
        <w:t>Aalborg University</w:t>
      </w:r>
      <w:r w:rsidR="009E1D20">
        <w:rPr>
          <w:lang w:val="en-GB" w:eastAsia="da-DK"/>
        </w:rPr>
        <w:t xml:space="preserve"> (</w:t>
      </w:r>
      <w:r w:rsidR="009E1D20" w:rsidRPr="00541FAC">
        <w:rPr>
          <w:lang w:val="en-GB" w:eastAsia="da-DK"/>
        </w:rPr>
        <w:t>AAU</w:t>
      </w:r>
      <w:r w:rsidR="009E1D20">
        <w:rPr>
          <w:lang w:val="en-GB" w:eastAsia="da-DK"/>
        </w:rPr>
        <w:t>)</w:t>
      </w:r>
    </w:p>
    <w:p w14:paraId="4433A57C" w14:textId="2E572610" w:rsidR="009E1D20" w:rsidRDefault="004E621C" w:rsidP="00BF0BD8">
      <w:pPr>
        <w:rPr>
          <w:lang w:val="en-GB" w:eastAsia="da-DK"/>
        </w:rPr>
      </w:pPr>
      <w:sdt>
        <w:sdtPr>
          <w:rPr>
            <w:lang w:val="en-GB" w:eastAsia="da-DK"/>
          </w:rPr>
          <w:id w:val="-2119360917"/>
          <w14:checkbox>
            <w14:checked w14:val="0"/>
            <w14:checkedState w14:val="2612" w14:font="MS Gothic"/>
            <w14:uncheckedState w14:val="2610" w14:font="MS Gothic"/>
          </w14:checkbox>
        </w:sdtPr>
        <w:sdtEndPr/>
        <w:sdtContent>
          <w:r w:rsidR="009E1D20">
            <w:rPr>
              <w:rFonts w:ascii="MS Gothic" w:eastAsia="MS Gothic" w:hAnsi="MS Gothic" w:hint="eastAsia"/>
              <w:lang w:val="en-GB" w:eastAsia="da-DK"/>
            </w:rPr>
            <w:t>☐</w:t>
          </w:r>
        </w:sdtContent>
      </w:sdt>
      <w:r w:rsidR="009E1D20">
        <w:rPr>
          <w:lang w:val="en-GB" w:eastAsia="da-DK"/>
        </w:rPr>
        <w:t xml:space="preserve"> </w:t>
      </w:r>
      <w:r w:rsidR="009E1D20" w:rsidRPr="00541FAC">
        <w:rPr>
          <w:lang w:val="en-GB" w:eastAsia="da-DK"/>
        </w:rPr>
        <w:t xml:space="preserve">Aarhus University </w:t>
      </w:r>
      <w:r w:rsidR="009E1D20">
        <w:rPr>
          <w:lang w:val="en-GB" w:eastAsia="da-DK"/>
        </w:rPr>
        <w:t>(</w:t>
      </w:r>
      <w:r w:rsidR="009E1D20" w:rsidRPr="00541FAC">
        <w:rPr>
          <w:lang w:val="en-GB" w:eastAsia="da-DK"/>
        </w:rPr>
        <w:t>AU</w:t>
      </w:r>
      <w:r w:rsidR="009E1D20">
        <w:rPr>
          <w:lang w:val="en-GB" w:eastAsia="da-DK"/>
        </w:rPr>
        <w:t>)</w:t>
      </w:r>
    </w:p>
    <w:p w14:paraId="55E58295" w14:textId="74EA89AA" w:rsidR="00541FAC" w:rsidRDefault="004E621C" w:rsidP="00BF0BD8">
      <w:pPr>
        <w:rPr>
          <w:lang w:val="en-GB" w:eastAsia="da-DK"/>
        </w:rPr>
      </w:pPr>
      <w:sdt>
        <w:sdtPr>
          <w:rPr>
            <w:lang w:val="en-GB" w:eastAsia="da-DK"/>
          </w:rPr>
          <w:id w:val="-886413067"/>
          <w14:checkbox>
            <w14:checked w14:val="0"/>
            <w14:checkedState w14:val="2612" w14:font="MS Gothic"/>
            <w14:uncheckedState w14:val="2610" w14:font="MS Gothic"/>
          </w14:checkbox>
        </w:sdtPr>
        <w:sdtEndPr/>
        <w:sdtContent>
          <w:r w:rsidR="00E17890">
            <w:rPr>
              <w:rFonts w:ascii="MS Gothic" w:eastAsia="MS Gothic" w:hAnsi="MS Gothic" w:hint="eastAsia"/>
              <w:lang w:val="en-GB" w:eastAsia="da-DK"/>
            </w:rPr>
            <w:t>☐</w:t>
          </w:r>
        </w:sdtContent>
      </w:sdt>
      <w:r w:rsidR="00E17890">
        <w:rPr>
          <w:lang w:val="en-GB" w:eastAsia="da-DK"/>
        </w:rPr>
        <w:t xml:space="preserve"> </w:t>
      </w:r>
      <w:r w:rsidR="00862B38">
        <w:rPr>
          <w:lang w:val="en-GB" w:eastAsia="da-DK"/>
        </w:rPr>
        <w:t>VIA UNIVERSITY COLLEGE</w:t>
      </w:r>
      <w:r w:rsidR="00541FAC" w:rsidRPr="00541FAC">
        <w:rPr>
          <w:lang w:val="en-GB" w:eastAsia="da-DK"/>
        </w:rPr>
        <w:t xml:space="preserve"> </w:t>
      </w:r>
      <w:r w:rsidR="00541FAC">
        <w:rPr>
          <w:lang w:val="en-GB" w:eastAsia="da-DK"/>
        </w:rPr>
        <w:t>(</w:t>
      </w:r>
      <w:r w:rsidR="00862B38">
        <w:rPr>
          <w:lang w:val="en-GB" w:eastAsia="da-DK"/>
        </w:rPr>
        <w:t>VIA</w:t>
      </w:r>
      <w:r w:rsidR="00C129F8">
        <w:rPr>
          <w:lang w:val="en-GB" w:eastAsia="da-DK"/>
        </w:rPr>
        <w:t xml:space="preserve"> UC</w:t>
      </w:r>
      <w:r w:rsidR="00541FAC">
        <w:rPr>
          <w:lang w:val="en-GB" w:eastAsia="da-DK"/>
        </w:rPr>
        <w:t>)</w:t>
      </w:r>
    </w:p>
    <w:p w14:paraId="3C3B3722" w14:textId="492E97F2" w:rsidR="0091266F" w:rsidRDefault="0091266F" w:rsidP="007F7168">
      <w:pPr>
        <w:pStyle w:val="Overskrift3"/>
      </w:pPr>
      <w:r>
        <w:t xml:space="preserve">Main applicant </w:t>
      </w:r>
      <w:r w:rsidR="00647BA8">
        <w:t>information *</w:t>
      </w:r>
    </w:p>
    <w:p w14:paraId="7569D6C3" w14:textId="77777777" w:rsidR="00536A07" w:rsidRDefault="006E2FA1" w:rsidP="00536A07">
      <w:pPr>
        <w:ind w:left="360"/>
        <w:rPr>
          <w:lang w:val="en-GB" w:eastAsia="da-DK"/>
        </w:rPr>
      </w:pPr>
      <w:r>
        <w:rPr>
          <w:lang w:val="en-GB" w:eastAsia="da-DK"/>
        </w:rPr>
        <w:t>Name:</w:t>
      </w:r>
      <w:r w:rsidR="00536A07">
        <w:rPr>
          <w:lang w:val="en-GB" w:eastAsia="da-DK"/>
        </w:rPr>
        <w:t xml:space="preserve"> </w:t>
      </w:r>
    </w:p>
    <w:tbl>
      <w:tblPr>
        <w:tblStyle w:val="Tabel-Gitter"/>
        <w:tblW w:w="0" w:type="auto"/>
        <w:tblInd w:w="360" w:type="dxa"/>
        <w:tblLook w:val="04A0" w:firstRow="1" w:lastRow="0" w:firstColumn="1" w:lastColumn="0" w:noHBand="0" w:noVBand="1"/>
      </w:tblPr>
      <w:tblGrid>
        <w:gridCol w:w="3037"/>
      </w:tblGrid>
      <w:tr w:rsidR="00536A07" w14:paraId="7C3F5618" w14:textId="77777777" w:rsidTr="00431852">
        <w:tc>
          <w:tcPr>
            <w:tcW w:w="3037" w:type="dxa"/>
          </w:tcPr>
          <w:p w14:paraId="397C9A7C" w14:textId="77777777" w:rsidR="00536A07" w:rsidRDefault="00536A07" w:rsidP="00536A07">
            <w:pPr>
              <w:rPr>
                <w:lang w:val="en-GB" w:eastAsia="da-DK"/>
              </w:rPr>
            </w:pPr>
          </w:p>
        </w:tc>
      </w:tr>
    </w:tbl>
    <w:p w14:paraId="1220F09F" w14:textId="00E5011D" w:rsidR="008729CB" w:rsidRDefault="008729CB" w:rsidP="008729CB">
      <w:pPr>
        <w:spacing w:before="240"/>
        <w:ind w:left="360"/>
        <w:rPr>
          <w:lang w:val="en-GB" w:eastAsia="da-DK"/>
        </w:rPr>
      </w:pPr>
      <w:r>
        <w:rPr>
          <w:lang w:val="en-GB" w:eastAsia="da-DK"/>
        </w:rPr>
        <w:lastRenderedPageBreak/>
        <w:t>Professional title:</w:t>
      </w:r>
    </w:p>
    <w:tbl>
      <w:tblPr>
        <w:tblStyle w:val="Tabel-Gitter"/>
        <w:tblW w:w="0" w:type="auto"/>
        <w:tblInd w:w="360" w:type="dxa"/>
        <w:tblLook w:val="04A0" w:firstRow="1" w:lastRow="0" w:firstColumn="1" w:lastColumn="0" w:noHBand="0" w:noVBand="1"/>
      </w:tblPr>
      <w:tblGrid>
        <w:gridCol w:w="3037"/>
      </w:tblGrid>
      <w:tr w:rsidR="000D7DCE" w14:paraId="1545A7BC" w14:textId="77777777" w:rsidTr="005476C9">
        <w:tc>
          <w:tcPr>
            <w:tcW w:w="3037" w:type="dxa"/>
          </w:tcPr>
          <w:p w14:paraId="06917517" w14:textId="77777777" w:rsidR="000D7DCE" w:rsidRDefault="000D7DCE" w:rsidP="005476C9">
            <w:pPr>
              <w:rPr>
                <w:lang w:val="en-GB" w:eastAsia="da-DK"/>
              </w:rPr>
            </w:pPr>
          </w:p>
        </w:tc>
      </w:tr>
    </w:tbl>
    <w:p w14:paraId="2FB1AE94" w14:textId="5BAEEF3B" w:rsidR="006E2FA1" w:rsidRDefault="006E2FA1" w:rsidP="00431852">
      <w:pPr>
        <w:spacing w:before="240"/>
        <w:ind w:left="360"/>
        <w:rPr>
          <w:lang w:val="en-GB" w:eastAsia="da-DK"/>
        </w:rPr>
      </w:pPr>
      <w:r>
        <w:rPr>
          <w:lang w:val="en-GB" w:eastAsia="da-DK"/>
        </w:rPr>
        <w:t>Department:</w:t>
      </w:r>
    </w:p>
    <w:tbl>
      <w:tblPr>
        <w:tblStyle w:val="Tabel-Gitter"/>
        <w:tblW w:w="0" w:type="auto"/>
        <w:tblInd w:w="360" w:type="dxa"/>
        <w:tblLook w:val="04A0" w:firstRow="1" w:lastRow="0" w:firstColumn="1" w:lastColumn="0" w:noHBand="0" w:noVBand="1"/>
      </w:tblPr>
      <w:tblGrid>
        <w:gridCol w:w="3037"/>
      </w:tblGrid>
      <w:tr w:rsidR="00536A07" w14:paraId="5F782134" w14:textId="77777777" w:rsidTr="00310791">
        <w:tc>
          <w:tcPr>
            <w:tcW w:w="3037" w:type="dxa"/>
          </w:tcPr>
          <w:p w14:paraId="2C29ED0F" w14:textId="77777777" w:rsidR="00536A07" w:rsidRDefault="00536A07" w:rsidP="00310791">
            <w:pPr>
              <w:rPr>
                <w:lang w:val="en-GB" w:eastAsia="da-DK"/>
              </w:rPr>
            </w:pPr>
          </w:p>
        </w:tc>
      </w:tr>
    </w:tbl>
    <w:p w14:paraId="5CC27136" w14:textId="70CE5800" w:rsidR="006E2FA1" w:rsidRDefault="00672EDE" w:rsidP="00431852">
      <w:pPr>
        <w:spacing w:before="240"/>
        <w:ind w:left="360"/>
        <w:rPr>
          <w:lang w:val="en-GB" w:eastAsia="da-DK"/>
        </w:rPr>
      </w:pPr>
      <w:r>
        <w:rPr>
          <w:lang w:val="en-GB" w:eastAsia="da-DK"/>
        </w:rPr>
        <w:t>E-mail:</w:t>
      </w:r>
    </w:p>
    <w:tbl>
      <w:tblPr>
        <w:tblStyle w:val="Tabel-Gitter"/>
        <w:tblW w:w="0" w:type="auto"/>
        <w:tblInd w:w="360" w:type="dxa"/>
        <w:tblLook w:val="04A0" w:firstRow="1" w:lastRow="0" w:firstColumn="1" w:lastColumn="0" w:noHBand="0" w:noVBand="1"/>
      </w:tblPr>
      <w:tblGrid>
        <w:gridCol w:w="3121"/>
      </w:tblGrid>
      <w:tr w:rsidR="00536A07" w14:paraId="29A7D310" w14:textId="77777777" w:rsidTr="00431852">
        <w:trPr>
          <w:trHeight w:val="483"/>
        </w:trPr>
        <w:tc>
          <w:tcPr>
            <w:tcW w:w="3121" w:type="dxa"/>
          </w:tcPr>
          <w:p w14:paraId="3A31F599" w14:textId="77777777" w:rsidR="00536A07" w:rsidRDefault="00536A07" w:rsidP="00310791">
            <w:pPr>
              <w:rPr>
                <w:lang w:val="en-GB" w:eastAsia="da-DK"/>
              </w:rPr>
            </w:pPr>
          </w:p>
        </w:tc>
      </w:tr>
    </w:tbl>
    <w:p w14:paraId="0A021E29" w14:textId="068F12DE" w:rsidR="00672EDE" w:rsidRDefault="00536A07" w:rsidP="00431852">
      <w:pPr>
        <w:spacing w:before="240"/>
        <w:ind w:left="360"/>
        <w:rPr>
          <w:lang w:val="en-GB" w:eastAsia="da-DK"/>
        </w:rPr>
      </w:pPr>
      <w:r>
        <w:rPr>
          <w:lang w:val="en-GB" w:eastAsia="da-DK"/>
        </w:rPr>
        <w:t>Phone:</w:t>
      </w:r>
    </w:p>
    <w:tbl>
      <w:tblPr>
        <w:tblStyle w:val="Tabel-Gitter"/>
        <w:tblW w:w="0" w:type="auto"/>
        <w:tblInd w:w="360" w:type="dxa"/>
        <w:tblLook w:val="04A0" w:firstRow="1" w:lastRow="0" w:firstColumn="1" w:lastColumn="0" w:noHBand="0" w:noVBand="1"/>
      </w:tblPr>
      <w:tblGrid>
        <w:gridCol w:w="3121"/>
      </w:tblGrid>
      <w:tr w:rsidR="00647BA8" w14:paraId="6E8875F3" w14:textId="77777777" w:rsidTr="00310791">
        <w:trPr>
          <w:trHeight w:val="483"/>
        </w:trPr>
        <w:tc>
          <w:tcPr>
            <w:tcW w:w="3121" w:type="dxa"/>
          </w:tcPr>
          <w:p w14:paraId="6E55D991" w14:textId="77777777" w:rsidR="00647BA8" w:rsidRDefault="00647BA8" w:rsidP="00310791">
            <w:pPr>
              <w:rPr>
                <w:lang w:val="en-GB" w:eastAsia="da-DK"/>
              </w:rPr>
            </w:pPr>
          </w:p>
        </w:tc>
      </w:tr>
    </w:tbl>
    <w:p w14:paraId="491CE4DB" w14:textId="77777777" w:rsidR="00647BA8" w:rsidRPr="00431852" w:rsidRDefault="00647BA8" w:rsidP="00431852">
      <w:pPr>
        <w:ind w:left="360"/>
        <w:rPr>
          <w:lang w:val="en-GB" w:eastAsia="da-DK"/>
        </w:rPr>
      </w:pPr>
    </w:p>
    <w:p w14:paraId="54891A24" w14:textId="53334F88" w:rsidR="00C97567" w:rsidRPr="00C9043D" w:rsidRDefault="00A12D02" w:rsidP="007F7168">
      <w:pPr>
        <w:pStyle w:val="Overskrift3"/>
      </w:pPr>
      <w:r w:rsidRPr="00C9043D">
        <w:t>Project participants</w:t>
      </w:r>
      <w:r w:rsidR="00A42D8C" w:rsidRPr="00C9043D">
        <w:t xml:space="preserve"> </w:t>
      </w:r>
      <w:r w:rsidR="00C97567" w:rsidRPr="00C9043D">
        <w:t xml:space="preserve">(1,500 </w:t>
      </w:r>
      <w:proofErr w:type="spellStart"/>
      <w:r w:rsidR="00C97567" w:rsidRPr="00C9043D">
        <w:t>ch</w:t>
      </w:r>
      <w:proofErr w:type="spellEnd"/>
      <w:r w:rsidR="00C97567" w:rsidRPr="00C9043D">
        <w:t xml:space="preserve"> incl. spaces) </w:t>
      </w:r>
      <w:r w:rsidR="00C97567" w:rsidRPr="00C9043D">
        <w:rPr>
          <w:rFonts w:ascii="AU Passata Light" w:hAnsi="AU Passata Light"/>
        </w:rPr>
        <w:t>*</w:t>
      </w:r>
    </w:p>
    <w:p w14:paraId="5B8CEBF8" w14:textId="7AA57605" w:rsidR="00610FBD" w:rsidRPr="00BB45E4" w:rsidRDefault="00610FBD" w:rsidP="00BB45E4">
      <w:pPr>
        <w:rPr>
          <w:lang w:val="en-GB" w:eastAsia="da-DK"/>
        </w:rPr>
      </w:pPr>
      <w:r>
        <w:rPr>
          <w:lang w:val="en-GB" w:eastAsia="da-DK"/>
        </w:rPr>
        <w:t>I</w:t>
      </w:r>
      <w:r w:rsidR="00EE7703" w:rsidRPr="00C9043D">
        <w:rPr>
          <w:lang w:val="en-GB" w:eastAsia="da-DK"/>
        </w:rPr>
        <w:t>ndicate</w:t>
      </w:r>
      <w:r w:rsidR="00C97567" w:rsidRPr="00C9043D">
        <w:rPr>
          <w:lang w:val="en-GB" w:eastAsia="da-DK"/>
        </w:rPr>
        <w:t xml:space="preserve"> name, affiliation, and contact details </w:t>
      </w:r>
      <w:r w:rsidR="00EE7703" w:rsidRPr="00C9043D">
        <w:rPr>
          <w:lang w:val="en-GB" w:eastAsia="da-DK"/>
        </w:rPr>
        <w:t xml:space="preserve">(incl. </w:t>
      </w:r>
      <w:r w:rsidR="00C97567" w:rsidRPr="00C9043D">
        <w:rPr>
          <w:lang w:val="en-GB" w:eastAsia="da-DK"/>
        </w:rPr>
        <w:t>e</w:t>
      </w:r>
      <w:r w:rsidR="00EE7703" w:rsidRPr="00C9043D">
        <w:rPr>
          <w:lang w:val="en-GB" w:eastAsia="da-DK"/>
        </w:rPr>
        <w:t>-</w:t>
      </w:r>
      <w:r w:rsidR="00C97567" w:rsidRPr="00C9043D">
        <w:rPr>
          <w:lang w:val="en-GB" w:eastAsia="da-DK"/>
        </w:rPr>
        <w:t xml:space="preserve">mail and phone </w:t>
      </w:r>
      <w:r w:rsidR="00EE7703" w:rsidRPr="00C9043D">
        <w:rPr>
          <w:lang w:val="en-GB" w:eastAsia="da-DK"/>
        </w:rPr>
        <w:t>number</w:t>
      </w:r>
      <w:r w:rsidR="00C97567" w:rsidRPr="00C9043D">
        <w:rPr>
          <w:lang w:val="en-GB" w:eastAsia="da-DK"/>
        </w:rPr>
        <w:t xml:space="preserve">) for all applicants </w:t>
      </w:r>
      <w:r w:rsidR="00EE7703" w:rsidRPr="00C9043D">
        <w:rPr>
          <w:lang w:val="en-GB" w:eastAsia="da-DK"/>
        </w:rPr>
        <w:t>and</w:t>
      </w:r>
      <w:r w:rsidR="00C97567" w:rsidRPr="00C9043D">
        <w:rPr>
          <w:lang w:val="en-GB" w:eastAsia="da-DK"/>
        </w:rPr>
        <w:t xml:space="preserve"> industry partners</w:t>
      </w:r>
      <w:r>
        <w:rPr>
          <w:lang w:val="en-GB" w:eastAsia="da-DK"/>
        </w:rPr>
        <w:t xml:space="preserve">. </w:t>
      </w:r>
    </w:p>
    <w:tbl>
      <w:tblPr>
        <w:tblStyle w:val="Tabel-Gitter"/>
        <w:tblpPr w:leftFromText="141" w:rightFromText="141" w:vertAnchor="text" w:horzAnchor="margin" w:tblpY="50"/>
        <w:tblW w:w="9078" w:type="dxa"/>
        <w:tblLook w:val="04A0" w:firstRow="1" w:lastRow="0" w:firstColumn="1" w:lastColumn="0" w:noHBand="0" w:noVBand="1"/>
      </w:tblPr>
      <w:tblGrid>
        <w:gridCol w:w="9078"/>
      </w:tblGrid>
      <w:tr w:rsidR="00C97567" w:rsidRPr="00C9043D" w14:paraId="44064D18" w14:textId="77777777">
        <w:trPr>
          <w:trHeight w:val="900"/>
        </w:trPr>
        <w:tc>
          <w:tcPr>
            <w:tcW w:w="9078" w:type="dxa"/>
          </w:tcPr>
          <w:p w14:paraId="2EFD3C7D" w14:textId="0B75757B" w:rsidR="00C97567" w:rsidRPr="00C9043D" w:rsidRDefault="00C97567" w:rsidP="00BF0BD8">
            <w:pPr>
              <w:rPr>
                <w:lang w:val="en-GB" w:eastAsia="da-DK"/>
              </w:rPr>
            </w:pPr>
            <w:bookmarkStart w:id="10" w:name="_Hlk137730955"/>
          </w:p>
        </w:tc>
      </w:tr>
      <w:bookmarkEnd w:id="10"/>
    </w:tbl>
    <w:p w14:paraId="40C868B6" w14:textId="10E91C00" w:rsidR="00C97567" w:rsidRPr="00C9043D" w:rsidRDefault="00C97567" w:rsidP="00BF0BD8">
      <w:pPr>
        <w:rPr>
          <w:lang w:val="en-GB" w:eastAsia="da-DK"/>
        </w:rPr>
      </w:pPr>
    </w:p>
    <w:p w14:paraId="039C91CA" w14:textId="726011DE" w:rsidR="006C36C3" w:rsidRPr="00C9043D" w:rsidRDefault="006C36C3" w:rsidP="00BF0BD8">
      <w:pPr>
        <w:rPr>
          <w:lang w:val="en-GB" w:eastAsia="da-DK"/>
        </w:rPr>
      </w:pPr>
    </w:p>
    <w:p w14:paraId="78FBDEEA" w14:textId="77777777" w:rsidR="006C36C3" w:rsidRPr="00C9043D" w:rsidRDefault="006C36C3" w:rsidP="00BF0BD8">
      <w:pPr>
        <w:rPr>
          <w:lang w:val="en-GB" w:eastAsia="da-DK"/>
        </w:rPr>
      </w:pPr>
    </w:p>
    <w:p w14:paraId="0E36BB32" w14:textId="2E339DFE" w:rsidR="00C97567" w:rsidRPr="00C9043D" w:rsidRDefault="00C97567" w:rsidP="00E71842">
      <w:pPr>
        <w:rPr>
          <w:lang w:val="en-GB"/>
        </w:rPr>
      </w:pPr>
      <w:r w:rsidRPr="00C9043D">
        <w:rPr>
          <w:lang w:val="en-GB"/>
        </w:rPr>
        <w:br w:type="page"/>
      </w:r>
    </w:p>
    <w:p w14:paraId="47CD9DDE" w14:textId="4544AC20" w:rsidR="00531992" w:rsidRPr="00A87A0D" w:rsidRDefault="00AC5862" w:rsidP="00431852">
      <w:pPr>
        <w:pStyle w:val="Overskrift2"/>
      </w:pPr>
      <w:bookmarkStart w:id="11" w:name="_Toc222995834"/>
      <w:bookmarkStart w:id="12" w:name="_Toc222995914"/>
      <w:r w:rsidRPr="00A87A0D">
        <w:lastRenderedPageBreak/>
        <w:t xml:space="preserve">UNMET NEED </w:t>
      </w:r>
      <w:r w:rsidR="00E23B65" w:rsidRPr="00A87A0D">
        <w:t xml:space="preserve">(1,200 </w:t>
      </w:r>
      <w:proofErr w:type="spellStart"/>
      <w:r w:rsidR="00E23B65" w:rsidRPr="00A87A0D">
        <w:t>c</w:t>
      </w:r>
      <w:r w:rsidR="00D94ADF" w:rsidRPr="00A87A0D">
        <w:t>h</w:t>
      </w:r>
      <w:proofErr w:type="spellEnd"/>
      <w:r w:rsidR="00D94ADF" w:rsidRPr="00A87A0D">
        <w:t xml:space="preserve"> incl. spaces)</w:t>
      </w:r>
      <w:r w:rsidR="0023641A">
        <w:t xml:space="preserve"> *</w:t>
      </w:r>
      <w:bookmarkEnd w:id="11"/>
      <w:bookmarkEnd w:id="12"/>
    </w:p>
    <w:p w14:paraId="2DF37EDE" w14:textId="38277125" w:rsidR="00531992" w:rsidRPr="002F4AC8" w:rsidRDefault="002F4AC8" w:rsidP="00BF0BD8">
      <w:r>
        <w:t>D</w:t>
      </w:r>
      <w:r w:rsidRPr="00431852">
        <w:t>escribe what unmet needs the project is addressing.</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C97567" w:rsidRPr="00C9043D" w14:paraId="1D8DADCA" w14:textId="77777777">
        <w:tc>
          <w:tcPr>
            <w:tcW w:w="9016" w:type="dxa"/>
          </w:tcPr>
          <w:p w14:paraId="34CEF989" w14:textId="14ED9A9B" w:rsidR="00C97567" w:rsidRPr="00C9043D" w:rsidRDefault="00C97567" w:rsidP="00BF0BD8">
            <w:pPr>
              <w:rPr>
                <w:lang w:val="en-GB" w:eastAsia="da-DK"/>
              </w:rPr>
            </w:pPr>
          </w:p>
          <w:p w14:paraId="0347C322" w14:textId="77777777" w:rsidR="00C97567" w:rsidRPr="00C9043D" w:rsidRDefault="00C97567" w:rsidP="00BF0BD8">
            <w:pPr>
              <w:rPr>
                <w:lang w:val="en-GB" w:eastAsia="da-DK"/>
              </w:rPr>
            </w:pPr>
          </w:p>
          <w:p w14:paraId="731591F7" w14:textId="77777777" w:rsidR="00531992" w:rsidRPr="00C9043D" w:rsidRDefault="00531992" w:rsidP="00BF0BD8">
            <w:pPr>
              <w:rPr>
                <w:lang w:val="en-GB" w:eastAsia="da-DK"/>
              </w:rPr>
            </w:pPr>
          </w:p>
        </w:tc>
      </w:tr>
    </w:tbl>
    <w:p w14:paraId="5F50EEEE" w14:textId="77777777" w:rsidR="00C97567" w:rsidRPr="00C9043D" w:rsidRDefault="00C97567" w:rsidP="00BF0BD8">
      <w:pPr>
        <w:rPr>
          <w:lang w:val="en-GB" w:eastAsia="da-DK"/>
        </w:rPr>
      </w:pPr>
    </w:p>
    <w:p w14:paraId="3EEB046A" w14:textId="77777777" w:rsidR="00C97567" w:rsidRPr="00C9043D" w:rsidRDefault="00C97567" w:rsidP="00BF0BD8">
      <w:pPr>
        <w:rPr>
          <w:lang w:val="en-GB" w:eastAsia="da-DK"/>
        </w:rPr>
      </w:pPr>
      <w:r w:rsidRPr="00C9043D">
        <w:rPr>
          <w:lang w:val="en-GB" w:eastAsia="da-DK"/>
        </w:rPr>
        <w:br w:type="page"/>
      </w:r>
    </w:p>
    <w:p w14:paraId="59153C2F" w14:textId="01085826" w:rsidR="00C97567" w:rsidRPr="00CB5821" w:rsidRDefault="00C97567" w:rsidP="00CB5821">
      <w:pPr>
        <w:pStyle w:val="Overskrift2"/>
      </w:pPr>
      <w:bookmarkStart w:id="13" w:name="_Toc222995835"/>
      <w:bookmarkStart w:id="14" w:name="_Toc222995915"/>
      <w:r w:rsidRPr="00CB5821">
        <w:lastRenderedPageBreak/>
        <w:t>DETAILED PROJECT DESCRIPTION</w:t>
      </w:r>
      <w:bookmarkEnd w:id="13"/>
      <w:bookmarkEnd w:id="14"/>
    </w:p>
    <w:p w14:paraId="1EB2C393" w14:textId="77777777" w:rsidR="00C97567" w:rsidRPr="00C9043D" w:rsidRDefault="00C97567" w:rsidP="00BF0BD8">
      <w:pPr>
        <w:rPr>
          <w:lang w:val="en-GB" w:eastAsia="da-DK"/>
        </w:rPr>
      </w:pPr>
    </w:p>
    <w:p w14:paraId="4B05927A" w14:textId="140CFF47" w:rsidR="00C97567" w:rsidRPr="00C9043D" w:rsidRDefault="00C97567" w:rsidP="007F7168">
      <w:pPr>
        <w:pStyle w:val="Overskrift3"/>
      </w:pPr>
      <w:r w:rsidRPr="00C9043D">
        <w:t xml:space="preserve">Project period (Expected start and end dates) (30 </w:t>
      </w:r>
      <w:proofErr w:type="spellStart"/>
      <w:r w:rsidRPr="00C9043D">
        <w:t>ch</w:t>
      </w:r>
      <w:proofErr w:type="spellEnd"/>
      <w:r w:rsidRPr="00C9043D">
        <w:t xml:space="preserve"> incl. spaces) </w:t>
      </w:r>
      <w:r w:rsidRPr="00C9043D">
        <w:rPr>
          <w:rFonts w:ascii="AU Passata Light" w:hAnsi="AU Passata Light"/>
        </w:rPr>
        <w:t>*</w:t>
      </w:r>
    </w:p>
    <w:p w14:paraId="4DBE47C0" w14:textId="072FE375" w:rsidR="007F7168" w:rsidRDefault="007F7168" w:rsidP="00BF0BD8">
      <w:pPr>
        <w:rPr>
          <w:lang w:val="en-GB" w:eastAsia="da-DK"/>
        </w:rPr>
      </w:pPr>
      <w:r>
        <w:rPr>
          <w:lang w:val="en-GB" w:eastAsia="da-DK"/>
        </w:rPr>
        <w:t>Max duration</w:t>
      </w:r>
      <w:r w:rsidR="00C97567" w:rsidRPr="00C9043D">
        <w:rPr>
          <w:lang w:val="en-GB" w:eastAsia="da-DK"/>
        </w:rPr>
        <w:t xml:space="preserve"> </w:t>
      </w:r>
      <w:r w:rsidR="00855417">
        <w:rPr>
          <w:lang w:val="en-GB" w:eastAsia="da-DK"/>
        </w:rPr>
        <w:t xml:space="preserve">is </w:t>
      </w:r>
      <w:r w:rsidR="00862B38">
        <w:rPr>
          <w:lang w:val="en-GB" w:eastAsia="da-DK"/>
        </w:rPr>
        <w:t xml:space="preserve">16 months (01/09/2026 </w:t>
      </w:r>
      <w:r w:rsidR="00862B38" w:rsidRPr="00C9043D">
        <w:rPr>
          <w:lang w:val="en-GB" w:eastAsia="da-DK"/>
        </w:rPr>
        <w:t>–</w:t>
      </w:r>
      <w:r w:rsidR="00862B38">
        <w:rPr>
          <w:lang w:val="en-GB" w:eastAsia="da-DK"/>
        </w:rPr>
        <w:t xml:space="preserve"> 31/12/2027)</w:t>
      </w:r>
      <w:r w:rsidR="00855417">
        <w:rPr>
          <w:lang w:val="en-GB" w:eastAsia="da-DK"/>
        </w:rPr>
        <w:t xml:space="preserve">. </w:t>
      </w:r>
    </w:p>
    <w:p w14:paraId="0A165E9F" w14:textId="3988BCC3" w:rsidR="00C97567" w:rsidRPr="00C9043D" w:rsidRDefault="00C97567" w:rsidP="00BF0BD8">
      <w:pPr>
        <w:rPr>
          <w:lang w:val="en-GB" w:eastAsia="da-DK"/>
        </w:rPr>
      </w:pPr>
      <w:r w:rsidRPr="00C9043D">
        <w:rPr>
          <w:lang w:val="en-GB" w:eastAsia="da-DK"/>
        </w:rPr>
        <w:t>[dd/mm/</w:t>
      </w:r>
      <w:proofErr w:type="spellStart"/>
      <w:r w:rsidRPr="00C9043D">
        <w:rPr>
          <w:lang w:val="en-GB" w:eastAsia="da-DK"/>
        </w:rPr>
        <w:t>yyyy</w:t>
      </w:r>
      <w:proofErr w:type="spellEnd"/>
      <w:r w:rsidRPr="00C9043D">
        <w:rPr>
          <w:lang w:val="en-GB" w:eastAsia="da-DK"/>
        </w:rPr>
        <w:t>] – [dd/mm/</w:t>
      </w:r>
      <w:proofErr w:type="spellStart"/>
      <w:r w:rsidRPr="00C9043D">
        <w:rPr>
          <w:lang w:val="en-GB" w:eastAsia="da-DK"/>
        </w:rPr>
        <w:t>yyyy</w:t>
      </w:r>
      <w:proofErr w:type="spellEnd"/>
      <w:r w:rsidRPr="00C9043D">
        <w:rPr>
          <w:lang w:val="en-GB" w:eastAsia="da-DK"/>
        </w:rPr>
        <w:t>]</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C97567" w:rsidRPr="00C9043D" w14:paraId="73C5558E" w14:textId="77777777">
        <w:tc>
          <w:tcPr>
            <w:tcW w:w="9016" w:type="dxa"/>
          </w:tcPr>
          <w:p w14:paraId="1738A958" w14:textId="0768D6B6" w:rsidR="00C97567" w:rsidRPr="00C9043D" w:rsidRDefault="00C97567" w:rsidP="00BF0BD8">
            <w:pPr>
              <w:rPr>
                <w:lang w:val="en-GB" w:eastAsia="da-DK"/>
              </w:rPr>
            </w:pPr>
          </w:p>
        </w:tc>
      </w:tr>
    </w:tbl>
    <w:p w14:paraId="74701873" w14:textId="77777777" w:rsidR="00C97567" w:rsidRPr="00C9043D" w:rsidRDefault="00C97567" w:rsidP="00BF0BD8">
      <w:pPr>
        <w:rPr>
          <w:lang w:val="en-GB" w:eastAsia="da-DK"/>
        </w:rPr>
      </w:pPr>
    </w:p>
    <w:p w14:paraId="2F416CFC" w14:textId="77777777" w:rsidR="00555D96" w:rsidRPr="00C9043D" w:rsidRDefault="00555D96" w:rsidP="00BF0BD8">
      <w:pPr>
        <w:rPr>
          <w:lang w:val="en-GB" w:eastAsia="da-DK"/>
        </w:rPr>
      </w:pPr>
    </w:p>
    <w:p w14:paraId="0B66FB53" w14:textId="13ED3037" w:rsidR="00C97567" w:rsidRPr="00C9043D" w:rsidRDefault="00C97567" w:rsidP="007F7168">
      <w:pPr>
        <w:pStyle w:val="Overskrift3"/>
      </w:pPr>
      <w:bookmarkStart w:id="15" w:name="_Ref220935634"/>
      <w:r w:rsidRPr="00C9043D">
        <w:t>Background and state of the art (</w:t>
      </w:r>
      <w:r w:rsidR="00E04336">
        <w:t>2</w:t>
      </w:r>
      <w:r w:rsidR="00121AE1">
        <w:t>,</w:t>
      </w:r>
      <w:r w:rsidR="00E04336">
        <w:t>400</w:t>
      </w:r>
      <w:r w:rsidR="00E04336" w:rsidRPr="00C9043D">
        <w:t xml:space="preserve"> </w:t>
      </w:r>
      <w:proofErr w:type="spellStart"/>
      <w:r w:rsidRPr="00C9043D">
        <w:t>ch</w:t>
      </w:r>
      <w:proofErr w:type="spellEnd"/>
      <w:r w:rsidRPr="00C9043D">
        <w:t xml:space="preserve"> incl. spaces) </w:t>
      </w:r>
      <w:r w:rsidRPr="00C9043D">
        <w:rPr>
          <w:rFonts w:ascii="AU Passata Light" w:hAnsi="AU Passata Light"/>
        </w:rPr>
        <w:t>*</w:t>
      </w:r>
      <w:bookmarkEnd w:id="15"/>
    </w:p>
    <w:p w14:paraId="7206D51A" w14:textId="6994400A" w:rsidR="00C97567" w:rsidRPr="00C9043D" w:rsidRDefault="00C97567" w:rsidP="00BF0BD8">
      <w:pPr>
        <w:rPr>
          <w:lang w:val="en-GB" w:eastAsia="da-DK"/>
        </w:rPr>
      </w:pPr>
      <w:r w:rsidRPr="00C9043D">
        <w:rPr>
          <w:lang w:val="en-GB" w:eastAsia="da-DK"/>
        </w:rPr>
        <w:t xml:space="preserve">Describe the project objectives and the scientific and theoretical framework of the research methodology applied. Outline the state of </w:t>
      </w:r>
      <w:r w:rsidR="004232B2">
        <w:rPr>
          <w:lang w:val="en-GB" w:eastAsia="da-DK"/>
        </w:rPr>
        <w:t>the art</w:t>
      </w:r>
      <w:r w:rsidR="004232B2" w:rsidRPr="00C9043D">
        <w:rPr>
          <w:lang w:val="en-GB" w:eastAsia="da-DK"/>
        </w:rPr>
        <w:t xml:space="preserve"> </w:t>
      </w:r>
      <w:r w:rsidRPr="00C9043D">
        <w:rPr>
          <w:lang w:val="en-GB" w:eastAsia="da-DK"/>
        </w:rPr>
        <w:t>within the research field</w:t>
      </w:r>
      <w:r w:rsidR="004232B2">
        <w:rPr>
          <w:lang w:val="en-GB" w:eastAsia="da-DK"/>
        </w:rPr>
        <w:t xml:space="preserve"> </w:t>
      </w:r>
      <w:r w:rsidRPr="00C9043D">
        <w:rPr>
          <w:lang w:val="en-GB" w:eastAsia="da-DK"/>
        </w:rPr>
        <w:t xml:space="preserve">with emphasis on how your project can fill the hole in the existing research. Please upload a reference list as PDF in </w:t>
      </w:r>
      <w:r w:rsidR="0021290C" w:rsidRPr="00C9043D">
        <w:rPr>
          <w:lang w:val="en-GB" w:eastAsia="da-DK"/>
        </w:rPr>
        <w:t>section</w:t>
      </w:r>
      <w:r w:rsidRPr="00C9043D">
        <w:rPr>
          <w:lang w:val="en-GB" w:eastAsia="da-DK"/>
        </w:rPr>
        <w:t xml:space="preserve"> </w:t>
      </w:r>
      <w:r w:rsidR="004232B2">
        <w:rPr>
          <w:lang w:val="en-GB" w:eastAsia="da-DK"/>
        </w:rPr>
        <w:fldChar w:fldCharType="begin"/>
      </w:r>
      <w:r w:rsidR="004232B2">
        <w:rPr>
          <w:lang w:val="en-GB" w:eastAsia="da-DK"/>
        </w:rPr>
        <w:instrText xml:space="preserve"> REF _Ref220938035 \r \h </w:instrText>
      </w:r>
      <w:r w:rsidR="004232B2">
        <w:rPr>
          <w:lang w:val="en-GB" w:eastAsia="da-DK"/>
        </w:rPr>
      </w:r>
      <w:r w:rsidR="004232B2">
        <w:rPr>
          <w:lang w:val="en-GB" w:eastAsia="da-DK"/>
        </w:rPr>
        <w:fldChar w:fldCharType="separate"/>
      </w:r>
      <w:r w:rsidR="00DC0F69">
        <w:rPr>
          <w:lang w:val="en-GB" w:eastAsia="da-DK"/>
        </w:rPr>
        <w:t>6.4</w:t>
      </w:r>
      <w:r w:rsidR="004232B2">
        <w:rPr>
          <w:lang w:val="en-GB" w:eastAsia="da-DK"/>
        </w:rPr>
        <w:fldChar w:fldCharType="end"/>
      </w:r>
      <w:r w:rsidRPr="00C9043D">
        <w:rPr>
          <w:lang w:val="en-GB" w:eastAsia="da-DK"/>
        </w:rPr>
        <w:t>.</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C97567" w:rsidRPr="00C9043D" w14:paraId="6D4A3E0D" w14:textId="77777777">
        <w:tc>
          <w:tcPr>
            <w:tcW w:w="9016" w:type="dxa"/>
          </w:tcPr>
          <w:p w14:paraId="0B2A3545" w14:textId="250335B3" w:rsidR="00C97567" w:rsidRPr="00C9043D" w:rsidRDefault="00C97567" w:rsidP="00BF0BD8">
            <w:pPr>
              <w:rPr>
                <w:lang w:val="en-GB" w:eastAsia="da-DK"/>
              </w:rPr>
            </w:pPr>
            <w:bookmarkStart w:id="16" w:name="_Hlk137731158"/>
          </w:p>
        </w:tc>
      </w:tr>
      <w:bookmarkEnd w:id="16"/>
    </w:tbl>
    <w:p w14:paraId="543B7C72" w14:textId="77777777" w:rsidR="00C97567" w:rsidRPr="00C9043D" w:rsidRDefault="00C97567" w:rsidP="00BF0BD8">
      <w:pPr>
        <w:rPr>
          <w:lang w:val="en-GB" w:eastAsia="da-DK"/>
        </w:rPr>
      </w:pPr>
    </w:p>
    <w:p w14:paraId="25A69D43" w14:textId="77777777" w:rsidR="00555D96" w:rsidRDefault="00555D96" w:rsidP="00BF0BD8">
      <w:pPr>
        <w:rPr>
          <w:lang w:val="en-GB" w:eastAsia="da-DK"/>
        </w:rPr>
      </w:pPr>
    </w:p>
    <w:p w14:paraId="056E333A" w14:textId="0230F315" w:rsidR="00531992" w:rsidRDefault="00BA7A8E" w:rsidP="007F7168">
      <w:pPr>
        <w:pStyle w:val="Overskrift3"/>
      </w:pPr>
      <w:r>
        <w:t>Relevance to track scope</w:t>
      </w:r>
      <w:r w:rsidR="00D94ADF">
        <w:t xml:space="preserve"> (</w:t>
      </w:r>
      <w:r w:rsidR="00A11D2B">
        <w:t xml:space="preserve">600 </w:t>
      </w:r>
      <w:proofErr w:type="spellStart"/>
      <w:r w:rsidR="00A11D2B">
        <w:t>ch</w:t>
      </w:r>
      <w:proofErr w:type="spellEnd"/>
      <w:r w:rsidR="00A11D2B">
        <w:t>)</w:t>
      </w:r>
      <w:r w:rsidR="0023641A">
        <w:t xml:space="preserve"> *</w:t>
      </w:r>
    </w:p>
    <w:p w14:paraId="271F5D42" w14:textId="66C04F07" w:rsidR="00D2392F" w:rsidRPr="00517C57" w:rsidRDefault="002F4AC8" w:rsidP="00D2392F">
      <w:pPr>
        <w:rPr>
          <w:lang w:val="en-GB" w:eastAsia="da-DK"/>
        </w:rPr>
      </w:pPr>
      <w:r w:rsidRPr="00431852">
        <w:rPr>
          <w:lang w:val="en-GB" w:eastAsia="da-DK"/>
        </w:rPr>
        <w:t>Describe how the project is relevant to the scientific scope of the programme</w:t>
      </w:r>
      <w:r w:rsidR="00711631" w:rsidRPr="00431852">
        <w:rPr>
          <w:lang w:val="en-GB" w:eastAsia="da-DK"/>
        </w:rPr>
        <w:t xml:space="preserve"> by addressing how the project is relevant to either track 1 </w:t>
      </w:r>
      <w:r w:rsidR="00517C57" w:rsidRPr="00431852">
        <w:rPr>
          <w:lang w:val="en-GB" w:eastAsia="da-DK"/>
        </w:rPr>
        <w:t>(</w:t>
      </w:r>
      <w:r w:rsidR="00050CF0">
        <w:rPr>
          <w:lang w:val="en-GB" w:eastAsia="da-DK"/>
        </w:rPr>
        <w:t>Industrial Water Circularity</w:t>
      </w:r>
      <w:r w:rsidR="00517C57" w:rsidRPr="00431852">
        <w:rPr>
          <w:lang w:val="en-GB" w:eastAsia="da-DK"/>
        </w:rPr>
        <w:t xml:space="preserve">) </w:t>
      </w:r>
      <w:r w:rsidR="00711631" w:rsidRPr="00431852">
        <w:rPr>
          <w:lang w:val="en-GB" w:eastAsia="da-DK"/>
        </w:rPr>
        <w:t>or track 2</w:t>
      </w:r>
      <w:r w:rsidR="00517C57" w:rsidRPr="00431852">
        <w:rPr>
          <w:lang w:val="en-GB" w:eastAsia="da-DK"/>
        </w:rPr>
        <w:t xml:space="preserve"> (</w:t>
      </w:r>
      <w:r w:rsidR="00050CF0">
        <w:rPr>
          <w:lang w:val="en-GB" w:eastAsia="da-DK"/>
        </w:rPr>
        <w:t>Water Circularity in Urban Built Environments</w:t>
      </w:r>
      <w:r w:rsidR="00517C57" w:rsidRPr="00431852">
        <w:rPr>
          <w:lang w:val="en-GB" w:eastAsia="da-DK"/>
        </w:rPr>
        <w:t>).</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BA7A8E" w:rsidRPr="00C9043D" w14:paraId="25D3C51E" w14:textId="77777777">
        <w:tc>
          <w:tcPr>
            <w:tcW w:w="9016" w:type="dxa"/>
          </w:tcPr>
          <w:p w14:paraId="18B2FE55" w14:textId="77777777" w:rsidR="00BA7A8E" w:rsidRPr="00C9043D" w:rsidRDefault="00BA7A8E">
            <w:pPr>
              <w:rPr>
                <w:lang w:val="en-GB" w:eastAsia="da-DK"/>
              </w:rPr>
            </w:pPr>
          </w:p>
        </w:tc>
      </w:tr>
    </w:tbl>
    <w:p w14:paraId="150373E1" w14:textId="77777777" w:rsidR="00BA7A8E" w:rsidRDefault="00BA7A8E" w:rsidP="007F7168">
      <w:pPr>
        <w:pStyle w:val="Overskrift3"/>
        <w:numPr>
          <w:ilvl w:val="0"/>
          <w:numId w:val="0"/>
        </w:numPr>
        <w:ind w:left="792"/>
      </w:pPr>
      <w:bookmarkStart w:id="17" w:name="_Ref220935665"/>
    </w:p>
    <w:p w14:paraId="32B23DB5" w14:textId="28E78234" w:rsidR="0016303D" w:rsidRDefault="0016303D" w:rsidP="007F7168">
      <w:pPr>
        <w:pStyle w:val="Overskrift3"/>
      </w:pPr>
      <w:r w:rsidRPr="00C9043D">
        <w:t>Gantt chart of the project period – UPLOAD AS EXCEL</w:t>
      </w:r>
      <w:r w:rsidR="008D0983">
        <w:t xml:space="preserve"> *</w:t>
      </w:r>
    </w:p>
    <w:p w14:paraId="5882006D" w14:textId="7AA4BA92" w:rsidR="008D0983" w:rsidRPr="00431852" w:rsidRDefault="008D0983" w:rsidP="00431852">
      <w:pPr>
        <w:rPr>
          <w:lang w:val="en-GB" w:eastAsia="da-DK"/>
        </w:rPr>
      </w:pPr>
      <w:r>
        <w:rPr>
          <w:lang w:val="en-GB" w:eastAsia="da-DK"/>
        </w:rPr>
        <w:t xml:space="preserve">The Gantt chart must include information about work packages, activities, milestones, deliverables activity lead, involved participants (incl. companies). </w:t>
      </w:r>
      <w:r w:rsidRPr="00C9043D">
        <w:rPr>
          <w:lang w:val="en-GB" w:eastAsia="da-DK"/>
        </w:rPr>
        <w:t>Please use the template found in the ‘Resources’ folder.</w:t>
      </w:r>
      <w:r w:rsidR="007F7168">
        <w:rPr>
          <w:lang w:val="en-GB" w:eastAsia="da-DK"/>
        </w:rPr>
        <w:t xml:space="preserve"> </w:t>
      </w:r>
    </w:p>
    <w:p w14:paraId="1F1E7E61" w14:textId="1BC3D1E5" w:rsidR="0006695F" w:rsidRDefault="008060C4" w:rsidP="007F7168">
      <w:pPr>
        <w:pStyle w:val="Overskrift3"/>
      </w:pPr>
      <w:r w:rsidRPr="00C9043D">
        <w:t xml:space="preserve">Gantt chart of the project period – UPLOAD AS </w:t>
      </w:r>
      <w:r>
        <w:t>PDF</w:t>
      </w:r>
      <w:r w:rsidR="0023641A">
        <w:t>*</w:t>
      </w:r>
    </w:p>
    <w:p w14:paraId="092207D8" w14:textId="398DBC6D" w:rsidR="00C97567" w:rsidRPr="00C9043D" w:rsidRDefault="00C97567" w:rsidP="007F7168">
      <w:pPr>
        <w:pStyle w:val="Overskrift3"/>
        <w:rPr>
          <w:rFonts w:ascii="AU Passata Light" w:hAnsi="AU Passata Light"/>
        </w:rPr>
      </w:pPr>
      <w:bookmarkStart w:id="18" w:name="_Ref222996406"/>
      <w:r>
        <w:t>Work packages, activities and expected results/outcomes (</w:t>
      </w:r>
      <w:r w:rsidR="009C5F29">
        <w:t>2</w:t>
      </w:r>
      <w:r w:rsidR="00121AE1">
        <w:t>,</w:t>
      </w:r>
      <w:r w:rsidR="009C5F29">
        <w:t>4</w:t>
      </w:r>
      <w:r w:rsidR="00E04336">
        <w:t xml:space="preserve">00 </w:t>
      </w:r>
      <w:proofErr w:type="spellStart"/>
      <w:r>
        <w:t>ch</w:t>
      </w:r>
      <w:proofErr w:type="spellEnd"/>
      <w:r>
        <w:t xml:space="preserve"> incl. spaces) </w:t>
      </w:r>
      <w:r w:rsidRPr="169C0DD4">
        <w:rPr>
          <w:rFonts w:ascii="AU Passata Light" w:hAnsi="AU Passata Light"/>
        </w:rPr>
        <w:t>*</w:t>
      </w:r>
      <w:bookmarkEnd w:id="17"/>
      <w:bookmarkEnd w:id="18"/>
    </w:p>
    <w:p w14:paraId="74BA73B6" w14:textId="6E47100F" w:rsidR="00F41225" w:rsidRPr="00C9043D" w:rsidRDefault="00C93395" w:rsidP="00BF0BD8">
      <w:pPr>
        <w:rPr>
          <w:lang w:val="en-GB" w:eastAsia="da-DK"/>
        </w:rPr>
      </w:pPr>
      <w:r>
        <w:rPr>
          <w:lang w:val="en-GB" w:eastAsia="da-DK"/>
        </w:rPr>
        <w:t>Elaborate on</w:t>
      </w:r>
      <w:r w:rsidRPr="00C9043D">
        <w:rPr>
          <w:lang w:val="en-GB" w:eastAsia="da-DK"/>
        </w:rPr>
        <w:t xml:space="preserve"> </w:t>
      </w:r>
      <w:r w:rsidR="00C97567" w:rsidRPr="00C9043D">
        <w:rPr>
          <w:lang w:val="en-GB" w:eastAsia="da-DK"/>
        </w:rPr>
        <w:t>the work packages</w:t>
      </w:r>
      <w:r w:rsidR="00112EDC">
        <w:rPr>
          <w:lang w:val="en-GB" w:eastAsia="da-DK"/>
        </w:rPr>
        <w:t xml:space="preserve"> and activities</w:t>
      </w:r>
      <w:r w:rsidR="00C42D2E">
        <w:rPr>
          <w:lang w:val="en-GB" w:eastAsia="da-DK"/>
        </w:rPr>
        <w:t xml:space="preserve"> </w:t>
      </w:r>
      <w:r>
        <w:rPr>
          <w:lang w:val="en-GB" w:eastAsia="da-DK"/>
        </w:rPr>
        <w:t xml:space="preserve">that is indicated in the Gantt Chart </w:t>
      </w:r>
      <w:r w:rsidR="00C97567" w:rsidRPr="00C9043D">
        <w:rPr>
          <w:lang w:val="en-GB" w:eastAsia="da-DK"/>
        </w:rPr>
        <w:t xml:space="preserve">and </w:t>
      </w:r>
      <w:r>
        <w:rPr>
          <w:lang w:val="en-GB" w:eastAsia="da-DK"/>
        </w:rPr>
        <w:t xml:space="preserve">describe </w:t>
      </w:r>
      <w:r w:rsidR="00C97567" w:rsidRPr="00C9043D">
        <w:rPr>
          <w:lang w:val="en-GB" w:eastAsia="da-DK"/>
        </w:rPr>
        <w:t xml:space="preserve">how the chosen methodologies will contribute to </w:t>
      </w:r>
      <w:r w:rsidR="00841C68" w:rsidRPr="00C9043D">
        <w:rPr>
          <w:lang w:val="en-GB" w:eastAsia="da-DK"/>
        </w:rPr>
        <w:t>solving</w:t>
      </w:r>
      <w:r w:rsidR="00C97567" w:rsidRPr="00C9043D">
        <w:rPr>
          <w:lang w:val="en-GB" w:eastAsia="da-DK"/>
        </w:rPr>
        <w:t xml:space="preserve"> the project’s objectives and unmet needs.</w:t>
      </w:r>
      <w:r>
        <w:rPr>
          <w:lang w:val="en-GB" w:eastAsia="da-DK"/>
        </w:rPr>
        <w:t xml:space="preserve"> </w:t>
      </w:r>
      <w:r w:rsidR="009C5F29">
        <w:rPr>
          <w:lang w:val="en-GB" w:eastAsia="da-DK"/>
        </w:rPr>
        <w:t>Remember to</w:t>
      </w:r>
      <w:r>
        <w:rPr>
          <w:lang w:val="en-GB" w:eastAsia="da-DK"/>
        </w:rPr>
        <w:t xml:space="preserve"> include the </w:t>
      </w:r>
      <w:r w:rsidR="009C5F29">
        <w:rPr>
          <w:lang w:val="en-GB" w:eastAsia="da-DK"/>
        </w:rPr>
        <w:t>industry contributions in the description.</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C97567" w:rsidRPr="00C9043D" w14:paraId="3B59CBA0" w14:textId="77777777">
        <w:tc>
          <w:tcPr>
            <w:tcW w:w="9016" w:type="dxa"/>
          </w:tcPr>
          <w:p w14:paraId="5CC98E02" w14:textId="48579A9E" w:rsidR="00C97567" w:rsidRPr="00C9043D" w:rsidRDefault="00C97567" w:rsidP="00BF0BD8">
            <w:pPr>
              <w:rPr>
                <w:lang w:val="en-GB" w:eastAsia="da-DK"/>
              </w:rPr>
            </w:pPr>
            <w:bookmarkStart w:id="19" w:name="_Hlk137732585"/>
          </w:p>
        </w:tc>
      </w:tr>
      <w:bookmarkEnd w:id="19"/>
    </w:tbl>
    <w:p w14:paraId="7EE59E59" w14:textId="77777777" w:rsidR="00C97567" w:rsidRPr="00C9043D" w:rsidRDefault="00C97567" w:rsidP="007F7168">
      <w:pPr>
        <w:spacing w:before="240"/>
        <w:rPr>
          <w:lang w:val="en-GB" w:eastAsia="da-DK"/>
        </w:rPr>
      </w:pPr>
    </w:p>
    <w:p w14:paraId="47BAA6CB" w14:textId="38FD5132" w:rsidR="00C97567" w:rsidRPr="00C9043D" w:rsidRDefault="00C97567" w:rsidP="007F7168">
      <w:pPr>
        <w:pStyle w:val="Overskrift3"/>
      </w:pPr>
      <w:r w:rsidRPr="00C9043D">
        <w:t>Risks related to the execution of the project (1,</w:t>
      </w:r>
      <w:r w:rsidR="00E04336">
        <w:t>000</w:t>
      </w:r>
      <w:r w:rsidR="00E04336" w:rsidRPr="00C9043D">
        <w:t xml:space="preserve"> </w:t>
      </w:r>
      <w:proofErr w:type="spellStart"/>
      <w:r w:rsidRPr="00C9043D">
        <w:t>ch.</w:t>
      </w:r>
      <w:proofErr w:type="spellEnd"/>
      <w:r w:rsidRPr="00C9043D">
        <w:t xml:space="preserve"> incl. spaces) </w:t>
      </w:r>
      <w:r w:rsidRPr="00C9043D">
        <w:rPr>
          <w:rFonts w:ascii="AU Passata Light" w:hAnsi="AU Passata Light"/>
        </w:rPr>
        <w:t>*</w:t>
      </w:r>
    </w:p>
    <w:p w14:paraId="5CF78163" w14:textId="53711B11" w:rsidR="00C97567" w:rsidRPr="00C9043D" w:rsidRDefault="00E04336" w:rsidP="00BF0BD8">
      <w:pPr>
        <w:rPr>
          <w:lang w:val="en-GB"/>
        </w:rPr>
      </w:pPr>
      <w:r>
        <w:rPr>
          <w:lang w:val="en-GB"/>
        </w:rPr>
        <w:t>List</w:t>
      </w:r>
      <w:r w:rsidRPr="00C9043D">
        <w:rPr>
          <w:lang w:val="en-GB"/>
        </w:rPr>
        <w:t xml:space="preserve"> </w:t>
      </w:r>
      <w:r w:rsidR="00C97567" w:rsidRPr="00C9043D">
        <w:rPr>
          <w:lang w:val="en-GB"/>
        </w:rPr>
        <w:t>th</w:t>
      </w:r>
      <w:r w:rsidR="00C11CDE">
        <w:rPr>
          <w:lang w:val="en-GB"/>
        </w:rPr>
        <w:t xml:space="preserve">e three </w:t>
      </w:r>
      <w:r w:rsidR="007E0D72">
        <w:rPr>
          <w:lang w:val="en-GB"/>
        </w:rPr>
        <w:t>primary</w:t>
      </w:r>
      <w:r w:rsidR="00C11CDE">
        <w:rPr>
          <w:lang w:val="en-GB"/>
        </w:rPr>
        <w:t xml:space="preserve"> </w:t>
      </w:r>
      <w:r w:rsidR="00C97567" w:rsidRPr="00C9043D">
        <w:rPr>
          <w:lang w:val="en-GB"/>
        </w:rPr>
        <w:t>risks associated with the project, i.e., the likelihood of successfully developing/achieving the specific desired goals and outcomes within the project period</w:t>
      </w:r>
      <w:r w:rsidR="00121AE1">
        <w:rPr>
          <w:lang w:val="en-GB"/>
        </w:rPr>
        <w:t xml:space="preserve"> and d</w:t>
      </w:r>
      <w:r w:rsidR="00C97567" w:rsidRPr="00C9043D">
        <w:rPr>
          <w:lang w:val="en-GB"/>
        </w:rPr>
        <w:t xml:space="preserve">escribe the </w:t>
      </w:r>
      <w:r>
        <w:rPr>
          <w:lang w:val="en-GB"/>
        </w:rPr>
        <w:t xml:space="preserve">mitigation </w:t>
      </w:r>
      <w:r w:rsidR="00C97567" w:rsidRPr="00C9043D">
        <w:rPr>
          <w:lang w:val="en-GB"/>
        </w:rPr>
        <w:t>measures. Indicate if any special permissions are required to carry out the project</w:t>
      </w:r>
      <w:r w:rsidR="002F5DBE">
        <w:rPr>
          <w:lang w:val="en-GB"/>
        </w:rPr>
        <w:t>.</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C97567" w:rsidRPr="00C9043D" w14:paraId="0C65D73B" w14:textId="77777777">
        <w:tc>
          <w:tcPr>
            <w:tcW w:w="9016" w:type="dxa"/>
          </w:tcPr>
          <w:p w14:paraId="1E2BABAD" w14:textId="406C4706" w:rsidR="00C97567" w:rsidRPr="00C9043D" w:rsidRDefault="00C97567" w:rsidP="00BF0BD8">
            <w:pPr>
              <w:rPr>
                <w:lang w:val="en-GB" w:eastAsia="da-DK"/>
              </w:rPr>
            </w:pPr>
          </w:p>
        </w:tc>
      </w:tr>
    </w:tbl>
    <w:p w14:paraId="29EFF7FA" w14:textId="3A965162" w:rsidR="007F7168" w:rsidRDefault="007F7168">
      <w:pPr>
        <w:spacing w:after="0" w:line="280" w:lineRule="atLeast"/>
        <w:rPr>
          <w:b/>
          <w:bCs/>
          <w:sz w:val="24"/>
          <w:szCs w:val="24"/>
          <w:lang w:val="en-GB"/>
        </w:rPr>
      </w:pPr>
    </w:p>
    <w:p w14:paraId="55CA2A24" w14:textId="77777777" w:rsidR="00EC0ACE" w:rsidRDefault="00EC0ACE">
      <w:pPr>
        <w:spacing w:after="0" w:line="280" w:lineRule="atLeast"/>
        <w:rPr>
          <w:b/>
          <w:bCs/>
          <w:sz w:val="24"/>
          <w:szCs w:val="24"/>
          <w:lang w:val="en-GB"/>
        </w:rPr>
      </w:pPr>
      <w:r>
        <w:br w:type="page"/>
      </w:r>
    </w:p>
    <w:p w14:paraId="4323C0E7" w14:textId="5B794147" w:rsidR="00C97567" w:rsidRPr="00C9043D" w:rsidRDefault="00364A4D" w:rsidP="00431852">
      <w:pPr>
        <w:pStyle w:val="Listeafsnit"/>
      </w:pPr>
      <w:r>
        <w:lastRenderedPageBreak/>
        <w:t>VALUE CREATION</w:t>
      </w:r>
      <w:r w:rsidR="00C97567">
        <w:t xml:space="preserve"> AND POTENTIAL</w:t>
      </w:r>
    </w:p>
    <w:p w14:paraId="4DAC453E" w14:textId="77777777" w:rsidR="00C97567" w:rsidRPr="00C9043D" w:rsidRDefault="00C97567" w:rsidP="00BF0BD8">
      <w:pPr>
        <w:rPr>
          <w:lang w:val="en-GB" w:eastAsia="da-DK"/>
        </w:rPr>
      </w:pPr>
    </w:p>
    <w:p w14:paraId="64E947DE" w14:textId="5727CF2B" w:rsidR="00C97567" w:rsidRPr="00C9043D" w:rsidRDefault="001D196D" w:rsidP="007F7168">
      <w:pPr>
        <w:pStyle w:val="Overskrift3"/>
      </w:pPr>
      <w:r>
        <w:t xml:space="preserve">Potential and relevance </w:t>
      </w:r>
      <w:r w:rsidR="001932B8">
        <w:t>f</w:t>
      </w:r>
      <w:r w:rsidR="007C281A">
        <w:t xml:space="preserve">or </w:t>
      </w:r>
      <w:r w:rsidR="006E708C">
        <w:t>academic partner</w:t>
      </w:r>
      <w:r w:rsidR="007C281A">
        <w:t>s</w:t>
      </w:r>
      <w:r w:rsidR="00C97567">
        <w:t xml:space="preserve"> (1,000 </w:t>
      </w:r>
      <w:proofErr w:type="spellStart"/>
      <w:r w:rsidR="00C97567">
        <w:t>ch</w:t>
      </w:r>
      <w:proofErr w:type="spellEnd"/>
      <w:r w:rsidR="00C97567">
        <w:t xml:space="preserve"> incl. spaces) </w:t>
      </w:r>
      <w:r w:rsidR="00C97567" w:rsidRPr="169C0DD4">
        <w:rPr>
          <w:rFonts w:ascii="AU Passata Light" w:hAnsi="AU Passata Light"/>
        </w:rPr>
        <w:t>*</w:t>
      </w:r>
    </w:p>
    <w:p w14:paraId="44A846E3" w14:textId="6B45905D" w:rsidR="00C97567" w:rsidRPr="00C9043D" w:rsidRDefault="00C97567" w:rsidP="00BF0BD8">
      <w:pPr>
        <w:rPr>
          <w:lang w:val="en-GB" w:eastAsia="da-DK"/>
        </w:rPr>
      </w:pPr>
      <w:r w:rsidRPr="169C0DD4">
        <w:rPr>
          <w:lang w:val="en-GB" w:eastAsia="da-DK"/>
        </w:rPr>
        <w:t>What does</w:t>
      </w:r>
      <w:r w:rsidR="00EC2EE7" w:rsidRPr="169C0DD4">
        <w:rPr>
          <w:lang w:val="en-GB" w:eastAsia="da-DK"/>
        </w:rPr>
        <w:t xml:space="preserve"> academic</w:t>
      </w:r>
      <w:r w:rsidRPr="169C0DD4">
        <w:rPr>
          <w:lang w:val="en-GB" w:eastAsia="da-DK"/>
        </w:rPr>
        <w:t xml:space="preserve"> success look like for this project – both short and long-term? What output do you expect?</w:t>
      </w:r>
      <w:r w:rsidR="00567067">
        <w:rPr>
          <w:lang w:val="en-GB" w:eastAsia="da-DK"/>
        </w:rPr>
        <w:t xml:space="preserve"> E.g. </w:t>
      </w:r>
      <w:r w:rsidR="00567067" w:rsidRPr="00567067">
        <w:rPr>
          <w:lang w:eastAsia="da-DK"/>
        </w:rPr>
        <w:t>Follow-on research projects (with or without industry), new partnerships</w:t>
      </w:r>
      <w:r w:rsidR="00567067">
        <w:rPr>
          <w:lang w:eastAsia="da-DK"/>
        </w:rPr>
        <w:t>, expand</w:t>
      </w:r>
      <w:r w:rsidR="005969B9">
        <w:rPr>
          <w:lang w:eastAsia="da-DK"/>
        </w:rPr>
        <w:t>ed network, etc.</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C97567" w:rsidRPr="00C9043D" w14:paraId="4E8116C4" w14:textId="77777777">
        <w:tc>
          <w:tcPr>
            <w:tcW w:w="9016" w:type="dxa"/>
          </w:tcPr>
          <w:p w14:paraId="06B45081" w14:textId="465660D6" w:rsidR="00C97567" w:rsidRPr="00C9043D" w:rsidRDefault="00C97567" w:rsidP="00BF0BD8">
            <w:pPr>
              <w:rPr>
                <w:lang w:val="en-GB" w:eastAsia="da-DK"/>
              </w:rPr>
            </w:pPr>
            <w:bookmarkStart w:id="20" w:name="_Hlk137732666"/>
          </w:p>
        </w:tc>
      </w:tr>
      <w:bookmarkEnd w:id="20"/>
    </w:tbl>
    <w:p w14:paraId="495335FE" w14:textId="77777777" w:rsidR="00C97567" w:rsidRPr="00C9043D" w:rsidRDefault="00C97567" w:rsidP="00BF0BD8">
      <w:pPr>
        <w:rPr>
          <w:lang w:val="en-GB" w:eastAsia="da-DK"/>
        </w:rPr>
      </w:pPr>
    </w:p>
    <w:p w14:paraId="26C3EC15" w14:textId="77777777" w:rsidR="00FC6F6D" w:rsidRPr="00C9043D" w:rsidRDefault="00FC6F6D" w:rsidP="00BF0BD8">
      <w:pPr>
        <w:rPr>
          <w:lang w:val="en-GB" w:eastAsia="da-DK"/>
        </w:rPr>
      </w:pPr>
    </w:p>
    <w:p w14:paraId="184B347B" w14:textId="61551878" w:rsidR="00C97567" w:rsidRPr="00C9043D" w:rsidRDefault="00364A4D" w:rsidP="007F7168">
      <w:pPr>
        <w:pStyle w:val="Overskrift3"/>
      </w:pPr>
      <w:r>
        <w:t>Potential and relevance</w:t>
      </w:r>
      <w:r w:rsidR="007C281A" w:rsidRPr="00C9043D">
        <w:t xml:space="preserve"> </w:t>
      </w:r>
      <w:r w:rsidR="007C281A">
        <w:t>for industry partners</w:t>
      </w:r>
      <w:r w:rsidR="007C281A" w:rsidRPr="00C9043D">
        <w:t xml:space="preserve"> </w:t>
      </w:r>
      <w:r w:rsidR="00C97567" w:rsidRPr="00C9043D">
        <w:t>(1,</w:t>
      </w:r>
      <w:r w:rsidR="00121AE1">
        <w:t>0</w:t>
      </w:r>
      <w:r w:rsidR="00C97567" w:rsidRPr="00C9043D">
        <w:t xml:space="preserve">00 </w:t>
      </w:r>
      <w:proofErr w:type="spellStart"/>
      <w:r w:rsidR="00C97567" w:rsidRPr="00C9043D">
        <w:t>ch</w:t>
      </w:r>
      <w:proofErr w:type="spellEnd"/>
      <w:r w:rsidR="00C97567" w:rsidRPr="00C9043D">
        <w:t xml:space="preserve"> incl. spaces) </w:t>
      </w:r>
      <w:r w:rsidR="00C97567" w:rsidRPr="00C9043D">
        <w:rPr>
          <w:rFonts w:ascii="AU Passata Light" w:hAnsi="AU Passata Light"/>
        </w:rPr>
        <w:t>*</w:t>
      </w:r>
    </w:p>
    <w:p w14:paraId="7BB283F9" w14:textId="71318E30" w:rsidR="00C97567" w:rsidRPr="00C9043D" w:rsidRDefault="0039269C" w:rsidP="00BF0BD8">
      <w:pPr>
        <w:rPr>
          <w:lang w:val="en-GB" w:eastAsia="da-DK"/>
        </w:rPr>
      </w:pPr>
      <w:r w:rsidRPr="169C0DD4">
        <w:rPr>
          <w:lang w:val="en-GB" w:eastAsia="da-DK"/>
        </w:rPr>
        <w:t xml:space="preserve">What does </w:t>
      </w:r>
      <w:r>
        <w:rPr>
          <w:lang w:val="en-GB" w:eastAsia="da-DK"/>
        </w:rPr>
        <w:t>industry</w:t>
      </w:r>
      <w:r w:rsidRPr="169C0DD4">
        <w:rPr>
          <w:lang w:val="en-GB" w:eastAsia="da-DK"/>
        </w:rPr>
        <w:t xml:space="preserve"> success look like for this project – both short and long-term? </w:t>
      </w:r>
      <w:r w:rsidR="00C97567" w:rsidRPr="169C0DD4">
        <w:rPr>
          <w:lang w:val="en-GB" w:eastAsia="da-DK"/>
        </w:rPr>
        <w:t xml:space="preserve">Describe why the project is relevant to the industry partners and how it is likely to lead to innovation downstream. </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C97567" w:rsidRPr="00C9043D" w14:paraId="1AB45593" w14:textId="77777777">
        <w:tc>
          <w:tcPr>
            <w:tcW w:w="9016" w:type="dxa"/>
          </w:tcPr>
          <w:p w14:paraId="0A7DE484" w14:textId="56F06290" w:rsidR="00C97567" w:rsidRPr="00C9043D" w:rsidRDefault="00C97567" w:rsidP="00BF0BD8">
            <w:pPr>
              <w:rPr>
                <w:lang w:val="en-GB" w:eastAsia="da-DK"/>
              </w:rPr>
            </w:pPr>
            <w:bookmarkStart w:id="21" w:name="_Hlk137732682"/>
          </w:p>
        </w:tc>
      </w:tr>
      <w:bookmarkEnd w:id="21"/>
    </w:tbl>
    <w:p w14:paraId="1343B608" w14:textId="77777777" w:rsidR="00C97567" w:rsidRPr="00C9043D" w:rsidRDefault="00C97567" w:rsidP="00BF0BD8">
      <w:pPr>
        <w:rPr>
          <w:lang w:val="en-GB" w:eastAsia="da-DK"/>
        </w:rPr>
      </w:pPr>
    </w:p>
    <w:p w14:paraId="3089858F" w14:textId="77777777" w:rsidR="00FC6F6D" w:rsidRPr="00C9043D" w:rsidRDefault="00FC6F6D" w:rsidP="00BF0BD8">
      <w:pPr>
        <w:rPr>
          <w:lang w:val="en-GB" w:eastAsia="da-DK"/>
        </w:rPr>
      </w:pPr>
    </w:p>
    <w:p w14:paraId="27AB0B47" w14:textId="3F2513CA" w:rsidR="00C97567" w:rsidRPr="00C9043D" w:rsidRDefault="003953A3" w:rsidP="007F7168">
      <w:pPr>
        <w:pStyle w:val="Overskrift3"/>
      </w:pPr>
      <w:r>
        <w:t xml:space="preserve">Broadness in </w:t>
      </w:r>
      <w:r w:rsidR="00C75A95">
        <w:t>v</w:t>
      </w:r>
      <w:r w:rsidR="00EA6F7F">
        <w:t>a</w:t>
      </w:r>
      <w:r w:rsidR="00B94705">
        <w:t xml:space="preserve">lue </w:t>
      </w:r>
      <w:r w:rsidR="00C75A95">
        <w:t>c</w:t>
      </w:r>
      <w:r w:rsidR="00B94705">
        <w:t xml:space="preserve">reation and </w:t>
      </w:r>
      <w:proofErr w:type="spellStart"/>
      <w:r w:rsidR="00C75A95">
        <w:t>p</w:t>
      </w:r>
      <w:r w:rsidR="00C97567">
        <w:t>recompetitive</w:t>
      </w:r>
      <w:r w:rsidR="00E54893">
        <w:t>ness</w:t>
      </w:r>
      <w:proofErr w:type="spellEnd"/>
      <w:r w:rsidR="00E54893">
        <w:t xml:space="preserve"> </w:t>
      </w:r>
      <w:r w:rsidR="00C97567">
        <w:t>(</w:t>
      </w:r>
      <w:r w:rsidR="005E7EE1">
        <w:t>1,5</w:t>
      </w:r>
      <w:r w:rsidR="00C97567">
        <w:t xml:space="preserve">00 </w:t>
      </w:r>
      <w:proofErr w:type="spellStart"/>
      <w:r w:rsidR="00C97567">
        <w:t>ch</w:t>
      </w:r>
      <w:proofErr w:type="spellEnd"/>
      <w:r w:rsidR="00C97567">
        <w:t xml:space="preserve"> incl. spaces) </w:t>
      </w:r>
      <w:r w:rsidR="00C97567" w:rsidRPr="00EA6F7F">
        <w:rPr>
          <w:rFonts w:ascii="AU Passata Light" w:hAnsi="AU Passata Light"/>
        </w:rPr>
        <w:t>*</w:t>
      </w:r>
    </w:p>
    <w:p w14:paraId="3E01180D" w14:textId="493D2F3F" w:rsidR="00B94705" w:rsidRDefault="00E22D42" w:rsidP="00BF0BD8">
      <w:pPr>
        <w:rPr>
          <w:lang w:val="en-GB" w:eastAsia="da-DK"/>
        </w:rPr>
      </w:pPr>
      <w:r>
        <w:rPr>
          <w:lang w:val="en-GB" w:eastAsia="da-DK"/>
        </w:rPr>
        <w:t xml:space="preserve">Describe how the project partners </w:t>
      </w:r>
      <w:r w:rsidR="00C74D43">
        <w:rPr>
          <w:lang w:val="en-GB" w:eastAsia="da-DK"/>
        </w:rPr>
        <w:t xml:space="preserve">will collaborate on creating </w:t>
      </w:r>
      <w:r w:rsidR="001E2411">
        <w:rPr>
          <w:lang w:val="en-GB" w:eastAsia="da-DK"/>
        </w:rPr>
        <w:t xml:space="preserve">an output of </w:t>
      </w:r>
      <w:r w:rsidR="00013413">
        <w:rPr>
          <w:lang w:val="en-GB" w:eastAsia="da-DK"/>
        </w:rPr>
        <w:t>value to a broad community</w:t>
      </w:r>
      <w:r w:rsidR="006C65C4">
        <w:rPr>
          <w:lang w:val="en-GB" w:eastAsia="da-DK"/>
        </w:rPr>
        <w:t xml:space="preserve"> of stakeholders</w:t>
      </w:r>
      <w:r w:rsidR="00013413">
        <w:rPr>
          <w:lang w:val="en-GB" w:eastAsia="da-DK"/>
        </w:rPr>
        <w:t xml:space="preserve"> and not</w:t>
      </w:r>
      <w:r w:rsidR="006C65C4">
        <w:rPr>
          <w:lang w:val="en-GB" w:eastAsia="da-DK"/>
        </w:rPr>
        <w:t xml:space="preserve"> be</w:t>
      </w:r>
      <w:r w:rsidR="00013413">
        <w:rPr>
          <w:lang w:val="en-GB" w:eastAsia="da-DK"/>
        </w:rPr>
        <w:t xml:space="preserve"> tied to a single company or application specific purpose.</w:t>
      </w:r>
      <w:r w:rsidR="006C65C4">
        <w:rPr>
          <w:lang w:val="en-GB" w:eastAsia="da-DK"/>
        </w:rPr>
        <w:t xml:space="preserve"> </w:t>
      </w:r>
      <w:r w:rsidR="00844F13">
        <w:rPr>
          <w:lang w:val="en-GB" w:eastAsia="da-DK"/>
        </w:rPr>
        <w:t xml:space="preserve">How can the results be used by all stakeholders for downstream innovation </w:t>
      </w:r>
      <w:r w:rsidR="006A0AE2">
        <w:rPr>
          <w:lang w:val="en-GB" w:eastAsia="da-DK"/>
        </w:rPr>
        <w:t>with the ability to adapt the open results for specific, commercial (and protectable) applications.</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E85FFE" w:rsidRPr="00C9043D" w14:paraId="129682C1" w14:textId="77777777">
        <w:tc>
          <w:tcPr>
            <w:tcW w:w="9016" w:type="dxa"/>
          </w:tcPr>
          <w:p w14:paraId="62F2AAFC" w14:textId="77777777" w:rsidR="00E85FFE" w:rsidRPr="00C9043D" w:rsidRDefault="00E85FFE">
            <w:pPr>
              <w:rPr>
                <w:lang w:val="en-GB" w:eastAsia="da-DK"/>
              </w:rPr>
            </w:pPr>
          </w:p>
        </w:tc>
      </w:tr>
    </w:tbl>
    <w:p w14:paraId="21FD3EB0" w14:textId="77777777" w:rsidR="00555D96" w:rsidRDefault="00555D96" w:rsidP="00BF0BD8">
      <w:pPr>
        <w:rPr>
          <w:lang w:val="en-GB" w:eastAsia="da-DK"/>
        </w:rPr>
      </w:pPr>
    </w:p>
    <w:p w14:paraId="78AF2812" w14:textId="77777777" w:rsidR="00015D85" w:rsidRPr="00C9043D" w:rsidRDefault="00015D85" w:rsidP="00BF0BD8">
      <w:pPr>
        <w:rPr>
          <w:lang w:val="en-GB" w:eastAsia="da-DK"/>
        </w:rPr>
      </w:pPr>
    </w:p>
    <w:p w14:paraId="7FA2C3CA" w14:textId="3C7D1492" w:rsidR="00C97567" w:rsidRPr="00C9043D" w:rsidRDefault="00C97567" w:rsidP="007F7168">
      <w:pPr>
        <w:pStyle w:val="Overskrift3"/>
      </w:pPr>
      <w:r w:rsidRPr="00C9043D">
        <w:t>Dissemination plan (</w:t>
      </w:r>
      <w:r w:rsidR="00FF5F85">
        <w:t>8</w:t>
      </w:r>
      <w:r w:rsidRPr="00C9043D">
        <w:t xml:space="preserve">00 </w:t>
      </w:r>
      <w:proofErr w:type="spellStart"/>
      <w:r w:rsidRPr="00C9043D">
        <w:t>ch</w:t>
      </w:r>
      <w:proofErr w:type="spellEnd"/>
      <w:r w:rsidRPr="00C9043D">
        <w:t xml:space="preserve"> incl. spaces) </w:t>
      </w:r>
      <w:r w:rsidRPr="00C9043D">
        <w:rPr>
          <w:rFonts w:ascii="AU Passata Light" w:hAnsi="AU Passata Light"/>
        </w:rPr>
        <w:t>*</w:t>
      </w:r>
    </w:p>
    <w:p w14:paraId="4448B353" w14:textId="485BD805" w:rsidR="00C97567" w:rsidRPr="00C9043D" w:rsidRDefault="0020441E" w:rsidP="00BF0BD8">
      <w:pPr>
        <w:rPr>
          <w:lang w:val="en-GB" w:eastAsia="da-DK"/>
        </w:rPr>
      </w:pPr>
      <w:r>
        <w:rPr>
          <w:lang w:val="en-GB" w:eastAsia="da-DK"/>
        </w:rPr>
        <w:t>L</w:t>
      </w:r>
      <w:r w:rsidR="00015D85">
        <w:rPr>
          <w:lang w:val="en-GB" w:eastAsia="da-DK"/>
        </w:rPr>
        <w:t>ist</w:t>
      </w:r>
      <w:r w:rsidR="00015D85" w:rsidRPr="00C9043D">
        <w:rPr>
          <w:lang w:val="en-GB" w:eastAsia="da-DK"/>
        </w:rPr>
        <w:t xml:space="preserve"> </w:t>
      </w:r>
      <w:r>
        <w:rPr>
          <w:lang w:val="en-GB" w:eastAsia="da-DK"/>
        </w:rPr>
        <w:t xml:space="preserve">the dissemination </w:t>
      </w:r>
      <w:r w:rsidR="000201CB">
        <w:rPr>
          <w:lang w:val="en-GB" w:eastAsia="da-DK"/>
        </w:rPr>
        <w:t>outlets</w:t>
      </w:r>
      <w:r>
        <w:rPr>
          <w:lang w:val="en-GB" w:eastAsia="da-DK"/>
        </w:rPr>
        <w:t xml:space="preserve"> you plan to use to </w:t>
      </w:r>
      <w:r w:rsidR="00C97567" w:rsidRPr="00C9043D">
        <w:rPr>
          <w:lang w:val="en-GB" w:eastAsia="da-DK"/>
        </w:rPr>
        <w:t>share results and output with the public (e.g. open publishing, open access to materials, open databases and repositories, outreach to potential new stakeholders). Also state what output will be shared and whether there are elements in your project design that cannot be reproduced by others with the output provided through open access.</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C97567" w:rsidRPr="00C9043D" w14:paraId="0AF54C21" w14:textId="77777777">
        <w:tc>
          <w:tcPr>
            <w:tcW w:w="9016" w:type="dxa"/>
          </w:tcPr>
          <w:p w14:paraId="3414545D" w14:textId="32938404" w:rsidR="00C97567" w:rsidRPr="00C9043D" w:rsidRDefault="00C97567" w:rsidP="00BF0BD8">
            <w:pPr>
              <w:rPr>
                <w:lang w:val="en-GB" w:eastAsia="da-DK"/>
              </w:rPr>
            </w:pPr>
            <w:bookmarkStart w:id="22" w:name="_Hlk137732855"/>
          </w:p>
        </w:tc>
      </w:tr>
      <w:bookmarkEnd w:id="22"/>
    </w:tbl>
    <w:p w14:paraId="7F764761" w14:textId="77777777" w:rsidR="00C97567" w:rsidRPr="00C9043D" w:rsidRDefault="00C97567" w:rsidP="00BF0BD8">
      <w:pPr>
        <w:rPr>
          <w:lang w:val="en-GB" w:eastAsia="da-DK"/>
        </w:rPr>
      </w:pPr>
    </w:p>
    <w:p w14:paraId="5866307F" w14:textId="77777777" w:rsidR="00FC6F6D" w:rsidRPr="00C9043D" w:rsidRDefault="00FC6F6D" w:rsidP="00BF0BD8">
      <w:pPr>
        <w:rPr>
          <w:lang w:val="en-GB" w:eastAsia="da-DK"/>
        </w:rPr>
      </w:pPr>
    </w:p>
    <w:p w14:paraId="1034BC5F" w14:textId="2610180E" w:rsidR="00C97567" w:rsidRPr="00C9043D" w:rsidRDefault="00C97567" w:rsidP="00BF0BD8">
      <w:pPr>
        <w:rPr>
          <w:lang w:val="en-GB" w:eastAsia="da-DK"/>
        </w:rPr>
      </w:pPr>
    </w:p>
    <w:p w14:paraId="1DBD22A4" w14:textId="77777777" w:rsidR="008B735A" w:rsidRDefault="008B735A">
      <w:pPr>
        <w:spacing w:after="0" w:line="280" w:lineRule="atLeast"/>
        <w:rPr>
          <w:b/>
          <w:bCs/>
          <w:sz w:val="24"/>
          <w:szCs w:val="24"/>
          <w:lang w:val="en-GB" w:eastAsia="da-DK"/>
        </w:rPr>
      </w:pPr>
      <w:r>
        <w:rPr>
          <w:lang w:eastAsia="da-DK"/>
        </w:rPr>
        <w:br w:type="page"/>
      </w:r>
    </w:p>
    <w:p w14:paraId="61107A6A" w14:textId="24911201" w:rsidR="00C97567" w:rsidRPr="000E4F3F" w:rsidRDefault="005F0AC5" w:rsidP="00CB5821">
      <w:pPr>
        <w:pStyle w:val="Overskrift2"/>
      </w:pPr>
      <w:r>
        <w:lastRenderedPageBreak/>
        <w:t>APPENDICIES</w:t>
      </w:r>
    </w:p>
    <w:p w14:paraId="503523DA" w14:textId="0FD23CAB" w:rsidR="00C97567" w:rsidRPr="00C9043D" w:rsidRDefault="00C97567" w:rsidP="007F7168">
      <w:pPr>
        <w:pStyle w:val="Overskrift3"/>
      </w:pPr>
      <w:r w:rsidRPr="00C9043D">
        <w:t>Budget – UPLOAD AS PDF</w:t>
      </w:r>
      <w:r w:rsidR="007F7168">
        <w:t xml:space="preserve"> *</w:t>
      </w:r>
    </w:p>
    <w:p w14:paraId="740BAAAE" w14:textId="70BFFE7C" w:rsidR="00445670" w:rsidRDefault="00C97567" w:rsidP="00BF0BD8">
      <w:pPr>
        <w:rPr>
          <w:lang w:val="en-GB" w:eastAsia="da-DK"/>
        </w:rPr>
      </w:pPr>
      <w:r w:rsidRPr="00C9043D">
        <w:rPr>
          <w:lang w:val="en-GB" w:eastAsia="da-DK"/>
        </w:rPr>
        <w:t xml:space="preserve">Use the budget template available from the ‘Resource’ folder. </w:t>
      </w:r>
    </w:p>
    <w:p w14:paraId="0D6C3C60" w14:textId="1DC5C2FD" w:rsidR="00C97567" w:rsidRPr="00C9043D" w:rsidRDefault="00C97567" w:rsidP="00BF0BD8">
      <w:pPr>
        <w:rPr>
          <w:lang w:val="en-GB" w:eastAsia="da-DK"/>
        </w:rPr>
      </w:pPr>
      <w:r w:rsidRPr="00C9043D">
        <w:rPr>
          <w:lang w:val="en-GB" w:eastAsia="da-DK"/>
        </w:rPr>
        <w:t xml:space="preserve">Please note that all </w:t>
      </w:r>
      <w:r w:rsidR="00701095">
        <w:rPr>
          <w:lang w:val="en-GB" w:eastAsia="da-DK"/>
        </w:rPr>
        <w:t>universities/</w:t>
      </w:r>
      <w:r w:rsidRPr="00C9043D">
        <w:rPr>
          <w:lang w:val="en-GB" w:eastAsia="da-DK"/>
        </w:rPr>
        <w:t xml:space="preserve">non-profit partners must fill </w:t>
      </w:r>
      <w:r w:rsidR="00262B16">
        <w:rPr>
          <w:lang w:val="en-GB" w:eastAsia="da-DK"/>
        </w:rPr>
        <w:t>in</w:t>
      </w:r>
      <w:r w:rsidRPr="00C9043D">
        <w:rPr>
          <w:lang w:val="en-GB" w:eastAsia="da-DK"/>
        </w:rPr>
        <w:t xml:space="preserve"> a</w:t>
      </w:r>
      <w:r w:rsidR="00E562D4">
        <w:rPr>
          <w:lang w:val="en-GB" w:eastAsia="da-DK"/>
        </w:rPr>
        <w:t xml:space="preserve"> </w:t>
      </w:r>
      <w:r w:rsidR="00262B16">
        <w:rPr>
          <w:lang w:val="en-GB" w:eastAsia="da-DK"/>
        </w:rPr>
        <w:t>sheet</w:t>
      </w:r>
      <w:r w:rsidRPr="00C9043D">
        <w:rPr>
          <w:lang w:val="en-GB" w:eastAsia="da-DK"/>
        </w:rPr>
        <w:t xml:space="preserve"> </w:t>
      </w:r>
      <w:r w:rsidR="00E562D4">
        <w:rPr>
          <w:lang w:val="en-GB" w:eastAsia="da-DK"/>
        </w:rPr>
        <w:t>in</w:t>
      </w:r>
      <w:r w:rsidR="00B74BB4">
        <w:rPr>
          <w:lang w:val="en-GB" w:eastAsia="da-DK"/>
        </w:rPr>
        <w:t xml:space="preserve"> the</w:t>
      </w:r>
      <w:r w:rsidR="00E562D4">
        <w:rPr>
          <w:lang w:val="en-GB" w:eastAsia="da-DK"/>
        </w:rPr>
        <w:t xml:space="preserve"> </w:t>
      </w:r>
      <w:r w:rsidRPr="00C9043D">
        <w:rPr>
          <w:lang w:val="en-GB" w:eastAsia="da-DK"/>
        </w:rPr>
        <w:t xml:space="preserve">budget </w:t>
      </w:r>
      <w:r w:rsidR="00E562D4">
        <w:rPr>
          <w:lang w:val="en-GB" w:eastAsia="da-DK"/>
        </w:rPr>
        <w:t xml:space="preserve">template </w:t>
      </w:r>
      <w:r w:rsidRPr="00C9043D">
        <w:rPr>
          <w:lang w:val="en-GB" w:eastAsia="da-DK"/>
        </w:rPr>
        <w:t xml:space="preserve">for their participation in the project AND obtain an approval of the budget from the Head of Department or similar (verified by a signature). </w:t>
      </w:r>
    </w:p>
    <w:p w14:paraId="61CAAEA3" w14:textId="0FA4F7E9" w:rsidR="00C97567" w:rsidRPr="00EB1B87" w:rsidRDefault="00C97567" w:rsidP="009262BA">
      <w:pPr>
        <w:pStyle w:val="Overskrift3"/>
        <w:tabs>
          <w:tab w:val="left" w:pos="3686"/>
        </w:tabs>
        <w:rPr>
          <w:bdr w:val="none" w:sz="0" w:space="0" w:color="auto" w:frame="1"/>
        </w:rPr>
      </w:pPr>
      <w:r w:rsidRPr="00C9043D">
        <w:t>Budget – UPLOAD AS EXCEL</w:t>
      </w:r>
      <w:r w:rsidR="007F7168">
        <w:t xml:space="preserve"> *</w:t>
      </w:r>
    </w:p>
    <w:p w14:paraId="357ED43B" w14:textId="3BE6A398" w:rsidR="00C97567" w:rsidRPr="00C9043D" w:rsidRDefault="00C97567" w:rsidP="007F7168">
      <w:pPr>
        <w:pStyle w:val="Overskrift3"/>
      </w:pPr>
      <w:r w:rsidRPr="00C9043D">
        <w:t>Figures/illustrations – UPLOAD AS ONE PDF</w:t>
      </w:r>
    </w:p>
    <w:p w14:paraId="779C6404" w14:textId="2D75D77D" w:rsidR="00C97567" w:rsidRPr="00C9043D" w:rsidRDefault="00C97567" w:rsidP="00BF0BD8">
      <w:pPr>
        <w:rPr>
          <w:lang w:val="en-GB" w:eastAsia="da-DK"/>
        </w:rPr>
      </w:pPr>
      <w:r w:rsidRPr="00C9043D">
        <w:rPr>
          <w:lang w:val="en-GB" w:eastAsia="da-DK"/>
        </w:rPr>
        <w:t xml:space="preserve">Please upload a single file containing all figures/illustrations mentioned in the text in item </w:t>
      </w:r>
      <w:r w:rsidR="00770F6A">
        <w:rPr>
          <w:lang w:val="en-GB" w:eastAsia="da-DK"/>
        </w:rPr>
        <w:fldChar w:fldCharType="begin"/>
      </w:r>
      <w:r w:rsidR="00770F6A">
        <w:rPr>
          <w:lang w:val="en-GB" w:eastAsia="da-DK"/>
        </w:rPr>
        <w:instrText xml:space="preserve"> REF _Ref222996406 \n \h </w:instrText>
      </w:r>
      <w:r w:rsidR="00770F6A">
        <w:rPr>
          <w:lang w:val="en-GB" w:eastAsia="da-DK"/>
        </w:rPr>
      </w:r>
      <w:r w:rsidR="00770F6A">
        <w:rPr>
          <w:lang w:val="en-GB" w:eastAsia="da-DK"/>
        </w:rPr>
        <w:fldChar w:fldCharType="separate"/>
      </w:r>
      <w:r w:rsidR="00DC0F69">
        <w:rPr>
          <w:lang w:val="en-GB" w:eastAsia="da-DK"/>
        </w:rPr>
        <w:t>4.6</w:t>
      </w:r>
      <w:r w:rsidR="00770F6A">
        <w:rPr>
          <w:lang w:val="en-GB" w:eastAsia="da-DK"/>
        </w:rPr>
        <w:fldChar w:fldCharType="end"/>
      </w:r>
      <w:r w:rsidRPr="00C9043D">
        <w:rPr>
          <w:lang w:val="en-GB" w:eastAsia="da-DK"/>
        </w:rPr>
        <w:t xml:space="preserve">. </w:t>
      </w:r>
    </w:p>
    <w:p w14:paraId="45B5DBAC" w14:textId="78767A3C" w:rsidR="00C97567" w:rsidRPr="00C9043D" w:rsidRDefault="00C97567" w:rsidP="007F7168">
      <w:pPr>
        <w:pStyle w:val="Overskrift3"/>
      </w:pPr>
      <w:bookmarkStart w:id="23" w:name="_Ref220938035"/>
      <w:r w:rsidRPr="00C9043D">
        <w:t>Reference list - UPLOAD AS PDF</w:t>
      </w:r>
      <w:bookmarkEnd w:id="23"/>
      <w:r w:rsidR="007F7168">
        <w:t xml:space="preserve"> *</w:t>
      </w:r>
    </w:p>
    <w:p w14:paraId="1878C7E5" w14:textId="3B2B8FC2" w:rsidR="00C97567" w:rsidRPr="00C9043D" w:rsidRDefault="00C97567" w:rsidP="007C7C01">
      <w:pPr>
        <w:rPr>
          <w:bdr w:val="none" w:sz="0" w:space="0" w:color="auto" w:frame="1"/>
        </w:rPr>
      </w:pPr>
      <w:r w:rsidRPr="00C9043D">
        <w:rPr>
          <w:lang w:val="en-GB" w:eastAsia="da-DK"/>
        </w:rPr>
        <w:t xml:space="preserve">Please upload a reference list for the background and state of the art described in item </w:t>
      </w:r>
      <w:r w:rsidR="001123F4">
        <w:rPr>
          <w:lang w:val="en-GB" w:eastAsia="da-DK"/>
        </w:rPr>
        <w:fldChar w:fldCharType="begin"/>
      </w:r>
      <w:r w:rsidR="001123F4">
        <w:rPr>
          <w:lang w:val="en-GB" w:eastAsia="da-DK"/>
        </w:rPr>
        <w:instrText xml:space="preserve"> REF _Ref220935634 \r \h </w:instrText>
      </w:r>
      <w:r w:rsidR="001123F4">
        <w:rPr>
          <w:lang w:val="en-GB" w:eastAsia="da-DK"/>
        </w:rPr>
      </w:r>
      <w:r w:rsidR="001123F4">
        <w:rPr>
          <w:lang w:val="en-GB" w:eastAsia="da-DK"/>
        </w:rPr>
        <w:fldChar w:fldCharType="separate"/>
      </w:r>
      <w:r w:rsidR="00DC0F69">
        <w:rPr>
          <w:lang w:val="en-GB" w:eastAsia="da-DK"/>
        </w:rPr>
        <w:t>4.2</w:t>
      </w:r>
      <w:r w:rsidR="001123F4">
        <w:rPr>
          <w:lang w:val="en-GB" w:eastAsia="da-DK"/>
        </w:rPr>
        <w:fldChar w:fldCharType="end"/>
      </w:r>
      <w:r w:rsidRPr="00C9043D">
        <w:rPr>
          <w:lang w:val="en-GB" w:eastAsia="da-DK"/>
        </w:rPr>
        <w:t>.</w:t>
      </w:r>
    </w:p>
    <w:p w14:paraId="6C995941" w14:textId="4A656FD8" w:rsidR="00C97567" w:rsidRPr="00C9043D" w:rsidRDefault="00C97567" w:rsidP="007F7168">
      <w:pPr>
        <w:pStyle w:val="Overskrift3"/>
      </w:pPr>
      <w:r w:rsidRPr="00C9043D">
        <w:rPr>
          <w:bdr w:val="none" w:sz="0" w:space="0" w:color="auto" w:frame="1"/>
        </w:rPr>
        <w:t xml:space="preserve">Curriculum Vitae (CV) - </w:t>
      </w:r>
      <w:r w:rsidRPr="00C9043D">
        <w:t>UPLOAD AS ONE PDF</w:t>
      </w:r>
      <w:r w:rsidR="007F7168">
        <w:t xml:space="preserve"> *</w:t>
      </w:r>
    </w:p>
    <w:p w14:paraId="369E58CE" w14:textId="4E3F8648" w:rsidR="00203631" w:rsidRPr="00C9043D" w:rsidRDefault="00C97567" w:rsidP="007C7C01">
      <w:r w:rsidRPr="00C9043D">
        <w:rPr>
          <w:bdr w:val="none" w:sz="0" w:space="0" w:color="auto" w:frame="1"/>
        </w:rPr>
        <w:t xml:space="preserve">Please upload a CV from the central researchers/employees and work packages leaders from each partner university/organization/company. Max. 1 page per person. </w:t>
      </w:r>
    </w:p>
    <w:p w14:paraId="16FF8275" w14:textId="50DA0B70" w:rsidR="00C97567" w:rsidRPr="00C9043D" w:rsidRDefault="00C97567" w:rsidP="007F7168">
      <w:pPr>
        <w:pStyle w:val="Overskrift3"/>
      </w:pPr>
      <w:r w:rsidRPr="00C9043D">
        <w:t>Letter of Support - from industry partners - UPLOAD AS PDF</w:t>
      </w:r>
      <w:r w:rsidR="007F7168">
        <w:t xml:space="preserve"> *</w:t>
      </w:r>
    </w:p>
    <w:p w14:paraId="7A29D1F3" w14:textId="4E563289" w:rsidR="00445670" w:rsidRDefault="00445670" w:rsidP="00BF0BD8">
      <w:pPr>
        <w:rPr>
          <w:lang w:val="en-GB" w:eastAsia="da-DK"/>
        </w:rPr>
      </w:pPr>
      <w:r>
        <w:rPr>
          <w:lang w:val="en-GB" w:eastAsia="da-DK"/>
        </w:rPr>
        <w:t>Us</w:t>
      </w:r>
      <w:r w:rsidRPr="00C9043D">
        <w:rPr>
          <w:lang w:val="en-GB" w:eastAsia="da-DK"/>
        </w:rPr>
        <w:t xml:space="preserve">e the available template found under ‘Resources’. </w:t>
      </w:r>
    </w:p>
    <w:p w14:paraId="73C8E5AB" w14:textId="7614B4CB" w:rsidR="00445670" w:rsidRDefault="00474DB8" w:rsidP="00BF0BD8">
      <w:pPr>
        <w:rPr>
          <w:lang w:val="en-GB" w:eastAsia="da-DK"/>
        </w:rPr>
      </w:pPr>
      <w:r>
        <w:rPr>
          <w:lang w:val="en-GB" w:eastAsia="da-DK"/>
        </w:rPr>
        <w:t>M</w:t>
      </w:r>
      <w:r w:rsidR="00C97567" w:rsidRPr="00C9043D">
        <w:rPr>
          <w:lang w:val="en-GB" w:eastAsia="da-DK"/>
        </w:rPr>
        <w:t xml:space="preserve">inimum one company </w:t>
      </w:r>
      <w:r>
        <w:rPr>
          <w:lang w:val="en-GB" w:eastAsia="da-DK"/>
        </w:rPr>
        <w:t xml:space="preserve">must participate </w:t>
      </w:r>
      <w:r w:rsidR="00C97567" w:rsidRPr="00C9043D">
        <w:rPr>
          <w:lang w:val="en-GB" w:eastAsia="da-DK"/>
        </w:rPr>
        <w:t>in the project and therefore min. one Letter of Support</w:t>
      </w:r>
      <w:r w:rsidR="00445670">
        <w:rPr>
          <w:lang w:val="en-GB" w:eastAsia="da-DK"/>
        </w:rPr>
        <w:t xml:space="preserve"> must be uploaded</w:t>
      </w:r>
      <w:r w:rsidR="00C97567" w:rsidRPr="00C9043D">
        <w:rPr>
          <w:lang w:val="en-GB" w:eastAsia="da-DK"/>
        </w:rPr>
        <w:t xml:space="preserve">. </w:t>
      </w:r>
    </w:p>
    <w:p w14:paraId="21BD8D67" w14:textId="77777777" w:rsidR="00C97567" w:rsidRPr="00C9043D" w:rsidRDefault="00C97567" w:rsidP="00BF0BD8">
      <w:pPr>
        <w:rPr>
          <w:lang w:val="en-GB" w:eastAsia="da-DK"/>
        </w:rPr>
      </w:pPr>
      <w:bookmarkStart w:id="24" w:name="_Hlk155595862"/>
    </w:p>
    <w:p w14:paraId="7FE659DE" w14:textId="77777777" w:rsidR="00C97567" w:rsidRPr="00C9043D" w:rsidRDefault="00C97567" w:rsidP="00BF0BD8">
      <w:pPr>
        <w:rPr>
          <w:lang w:val="en-GB" w:eastAsia="da-DK"/>
        </w:rPr>
      </w:pPr>
      <w:r w:rsidRPr="00C9043D">
        <w:rPr>
          <w:lang w:val="en-GB" w:eastAsia="da-DK"/>
        </w:rPr>
        <w:br w:type="page"/>
      </w:r>
    </w:p>
    <w:p w14:paraId="4312955B" w14:textId="125C3FEC" w:rsidR="00C97567" w:rsidRPr="00C9043D" w:rsidRDefault="00C97567" w:rsidP="00CB5821">
      <w:pPr>
        <w:pStyle w:val="Overskrift2"/>
      </w:pPr>
      <w:bookmarkStart w:id="25" w:name="_Toc222995837"/>
      <w:bookmarkStart w:id="26" w:name="_Toc222995917"/>
      <w:r w:rsidRPr="00C9043D">
        <w:lastRenderedPageBreak/>
        <w:t>DATA ON MATCHMAKING AND IDEATION ACTIVITIES</w:t>
      </w:r>
      <w:bookmarkEnd w:id="25"/>
      <w:bookmarkEnd w:id="26"/>
    </w:p>
    <w:bookmarkEnd w:id="24"/>
    <w:p w14:paraId="156C920B" w14:textId="2155E9F8" w:rsidR="005900FF" w:rsidRPr="00C9043D" w:rsidRDefault="005900FF" w:rsidP="007C7C01">
      <w:pPr>
        <w:rPr>
          <w:lang w:eastAsia="da-DK"/>
        </w:rPr>
      </w:pPr>
      <w:r w:rsidRPr="005900FF">
        <w:rPr>
          <w:shd w:val="clear" w:color="auto" w:fill="FFFFFF"/>
          <w:lang w:eastAsia="da-DK"/>
        </w:rPr>
        <w:t xml:space="preserve">Please note that </w:t>
      </w:r>
      <w:r>
        <w:rPr>
          <w:shd w:val="clear" w:color="auto" w:fill="FFFFFF"/>
          <w:lang w:eastAsia="da-DK"/>
        </w:rPr>
        <w:t>the following</w:t>
      </w:r>
      <w:r w:rsidRPr="005900FF">
        <w:rPr>
          <w:shd w:val="clear" w:color="auto" w:fill="FFFFFF"/>
          <w:lang w:eastAsia="da-DK"/>
        </w:rPr>
        <w:t xml:space="preserve"> question</w:t>
      </w:r>
      <w:r>
        <w:rPr>
          <w:shd w:val="clear" w:color="auto" w:fill="FFFFFF"/>
          <w:lang w:eastAsia="da-DK"/>
        </w:rPr>
        <w:t>s</w:t>
      </w:r>
      <w:r w:rsidRPr="005900FF">
        <w:rPr>
          <w:shd w:val="clear" w:color="auto" w:fill="FFFFFF"/>
          <w:lang w:eastAsia="da-DK"/>
        </w:rPr>
        <w:t xml:space="preserve"> is only for evaluation purposes, and the answer will therefore not be shared with the reviewers – and will not affect the evaluation of your application.</w:t>
      </w:r>
    </w:p>
    <w:p w14:paraId="3AF899B4" w14:textId="77777777" w:rsidR="00C97567" w:rsidRPr="00C9043D" w:rsidRDefault="00C97567" w:rsidP="00BF0BD8">
      <w:pPr>
        <w:rPr>
          <w:shd w:val="clear" w:color="auto" w:fill="FFFFFF"/>
          <w:lang w:val="en-GB" w:eastAsia="da-DK"/>
        </w:rPr>
      </w:pPr>
    </w:p>
    <w:p w14:paraId="27B9B001" w14:textId="3E97824F" w:rsidR="005900FF" w:rsidRDefault="00EA028D" w:rsidP="007F7168">
      <w:pPr>
        <w:pStyle w:val="Overskrift3"/>
        <w:rPr>
          <w:rFonts w:eastAsia="MS Gothic"/>
        </w:rPr>
      </w:pPr>
      <w:r w:rsidRPr="007C7C01">
        <w:t xml:space="preserve">Have any of </w:t>
      </w:r>
      <w:r w:rsidR="00D31E9C">
        <w:t>the project partners collaborated before</w:t>
      </w:r>
      <w:r w:rsidRPr="007C7C01">
        <w:t>?</w:t>
      </w:r>
    </w:p>
    <w:p w14:paraId="7334CDFA" w14:textId="197E4124" w:rsidR="00C97567" w:rsidRPr="007C7C01" w:rsidRDefault="004E621C" w:rsidP="00BF0BD8">
      <w:pPr>
        <w:rPr>
          <w:rFonts w:eastAsia="MS Gothic"/>
          <w:shd w:val="clear" w:color="auto" w:fill="FFFFFF"/>
          <w:lang w:eastAsia="da-DK"/>
        </w:rPr>
      </w:pPr>
      <w:sdt>
        <w:sdtPr>
          <w:rPr>
            <w:rFonts w:ascii="Segoe UI Symbol" w:eastAsia="MS Gothic" w:hAnsi="Segoe UI Symbol" w:cs="Segoe UI Symbol"/>
            <w:shd w:val="clear" w:color="auto" w:fill="FFFFFF"/>
            <w:lang w:val="en-GB" w:eastAsia="da-DK"/>
          </w:rPr>
          <w:id w:val="-1301688847"/>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0C2467" w:rsidRPr="007C7C01">
        <w:rPr>
          <w:rFonts w:eastAsia="MS Gothic"/>
          <w:shd w:val="clear" w:color="auto" w:fill="FFFFFF"/>
          <w:lang w:eastAsia="da-DK"/>
        </w:rPr>
        <w:t>Yes</w:t>
      </w:r>
    </w:p>
    <w:p w14:paraId="4BCEDC17" w14:textId="373AB27D" w:rsidR="00C97567" w:rsidRPr="00C9043D" w:rsidRDefault="004E621C" w:rsidP="00BF0BD8">
      <w:pPr>
        <w:rPr>
          <w:lang w:val="en-GB" w:eastAsia="da-DK"/>
        </w:rPr>
      </w:pPr>
      <w:sdt>
        <w:sdtPr>
          <w:rPr>
            <w:rFonts w:ascii="Segoe UI Symbol" w:eastAsia="MS Gothic" w:hAnsi="Segoe UI Symbol" w:cs="Segoe UI Symbol"/>
            <w:shd w:val="clear" w:color="auto" w:fill="FFFFFF"/>
            <w:lang w:val="en-GB" w:eastAsia="da-DK"/>
          </w:rPr>
          <w:id w:val="-1282715950"/>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67088B" w:rsidRPr="0067088B">
        <w:rPr>
          <w:rFonts w:eastAsia="MS Gothic"/>
          <w:shd w:val="clear" w:color="auto" w:fill="FFFFFF"/>
          <w:lang w:eastAsia="da-DK"/>
        </w:rPr>
        <w:t>No</w:t>
      </w:r>
    </w:p>
    <w:p w14:paraId="59DE4A53" w14:textId="14C2D0B7" w:rsidR="00C97567" w:rsidRPr="00C9043D" w:rsidRDefault="004E621C" w:rsidP="00BF0BD8">
      <w:pPr>
        <w:rPr>
          <w:shd w:val="clear" w:color="auto" w:fill="FFFFFF"/>
          <w:lang w:val="en-GB" w:eastAsia="da-DK"/>
        </w:rPr>
      </w:pPr>
      <w:sdt>
        <w:sdtPr>
          <w:rPr>
            <w:rFonts w:ascii="Segoe UI Symbol" w:eastAsia="MS Gothic" w:hAnsi="Segoe UI Symbol" w:cs="Segoe UI Symbol"/>
            <w:shd w:val="clear" w:color="auto" w:fill="FFFFFF"/>
            <w:lang w:val="en-GB" w:eastAsia="da-DK"/>
          </w:rPr>
          <w:id w:val="-1288041644"/>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C97567" w:rsidRPr="00C9043D">
        <w:rPr>
          <w:shd w:val="clear" w:color="auto" w:fill="FFFFFF"/>
          <w:lang w:val="en-GB" w:eastAsia="da-DK"/>
        </w:rPr>
        <w:t>Don’t know</w:t>
      </w:r>
    </w:p>
    <w:p w14:paraId="3FD6488A" w14:textId="21A6DA61" w:rsidR="00C97567" w:rsidRPr="007C7C01" w:rsidRDefault="00F6466C" w:rsidP="007F7168">
      <w:pPr>
        <w:pStyle w:val="Overskrift3"/>
      </w:pPr>
      <w:r w:rsidRPr="007C7C01">
        <w:t>How did you find your project partners</w:t>
      </w:r>
      <w:r w:rsidR="00AB6460">
        <w:t>?</w:t>
      </w:r>
    </w:p>
    <w:p w14:paraId="088A75B3" w14:textId="5D9314FC" w:rsidR="00F6466C" w:rsidRDefault="004E621C" w:rsidP="00BF0BD8">
      <w:pPr>
        <w:rPr>
          <w:shd w:val="clear" w:color="auto" w:fill="FFFFFF"/>
          <w:lang w:val="en-GB" w:eastAsia="da-DK"/>
        </w:rPr>
      </w:pPr>
      <w:sdt>
        <w:sdtPr>
          <w:rPr>
            <w:shd w:val="clear" w:color="auto" w:fill="FFFFFF"/>
            <w:lang w:val="en-GB" w:eastAsia="da-DK"/>
          </w:rPr>
          <w:id w:val="-1907213583"/>
          <w14:checkbox>
            <w14:checked w14:val="0"/>
            <w14:checkedState w14:val="2612" w14:font="MS Gothic"/>
            <w14:uncheckedState w14:val="2610" w14:font="MS Gothic"/>
          </w14:checkbox>
        </w:sdtPr>
        <w:sdtEndPr/>
        <w:sdtContent>
          <w:r w:rsidR="00A92DC7">
            <w:rPr>
              <w:rFonts w:ascii="MS Gothic" w:eastAsia="MS Gothic" w:hAnsi="MS Gothic" w:hint="eastAsia"/>
              <w:shd w:val="clear" w:color="auto" w:fill="FFFFFF"/>
              <w:lang w:val="en-GB" w:eastAsia="da-DK"/>
            </w:rPr>
            <w:t>☐</w:t>
          </w:r>
        </w:sdtContent>
      </w:sdt>
      <w:r w:rsidR="00A92DC7">
        <w:rPr>
          <w:shd w:val="clear" w:color="auto" w:fill="FFFFFF"/>
          <w:lang w:val="en-GB" w:eastAsia="da-DK"/>
        </w:rPr>
        <w:t xml:space="preserve"> WorldLabs marketplace</w:t>
      </w:r>
    </w:p>
    <w:p w14:paraId="13F2D635" w14:textId="48FE114F" w:rsidR="00CB3763" w:rsidRDefault="004E621C" w:rsidP="00BF0BD8">
      <w:pPr>
        <w:rPr>
          <w:shd w:val="clear" w:color="auto" w:fill="FFFFFF"/>
          <w:lang w:val="en-GB" w:eastAsia="da-DK"/>
        </w:rPr>
      </w:pPr>
      <w:sdt>
        <w:sdtPr>
          <w:rPr>
            <w:shd w:val="clear" w:color="auto" w:fill="FFFFFF"/>
            <w:lang w:val="en-GB" w:eastAsia="da-DK"/>
          </w:rPr>
          <w:id w:val="1452899683"/>
          <w14:checkbox>
            <w14:checked w14:val="0"/>
            <w14:checkedState w14:val="2612" w14:font="MS Gothic"/>
            <w14:uncheckedState w14:val="2610" w14:font="MS Gothic"/>
          </w14:checkbox>
        </w:sdtPr>
        <w:sdtEndPr/>
        <w:sdtContent>
          <w:r w:rsidR="00A92DC7">
            <w:rPr>
              <w:rFonts w:ascii="MS Gothic" w:eastAsia="MS Gothic" w:hAnsi="MS Gothic" w:hint="eastAsia"/>
              <w:shd w:val="clear" w:color="auto" w:fill="FFFFFF"/>
              <w:lang w:val="en-GB" w:eastAsia="da-DK"/>
            </w:rPr>
            <w:t>☐</w:t>
          </w:r>
        </w:sdtContent>
      </w:sdt>
      <w:r w:rsidR="00A92DC7">
        <w:rPr>
          <w:shd w:val="clear" w:color="auto" w:fill="FFFFFF"/>
          <w:lang w:val="en-GB" w:eastAsia="da-DK"/>
        </w:rPr>
        <w:t xml:space="preserve"> </w:t>
      </w:r>
      <w:r w:rsidR="00533949">
        <w:rPr>
          <w:shd w:val="clear" w:color="auto" w:fill="FFFFFF"/>
          <w:lang w:val="en-GB" w:eastAsia="da-DK"/>
        </w:rPr>
        <w:t>Bridge4Water</w:t>
      </w:r>
      <w:r w:rsidR="00A92DC7">
        <w:rPr>
          <w:shd w:val="clear" w:color="auto" w:fill="FFFFFF"/>
          <w:lang w:val="en-GB" w:eastAsia="da-DK"/>
        </w:rPr>
        <w:t xml:space="preserve"> events</w:t>
      </w:r>
      <w:r w:rsidR="00CB3763">
        <w:rPr>
          <w:shd w:val="clear" w:color="auto" w:fill="FFFFFF"/>
          <w:lang w:val="en-GB" w:eastAsia="da-DK"/>
        </w:rPr>
        <w:t>/matchmaking</w:t>
      </w:r>
    </w:p>
    <w:p w14:paraId="6523D07F" w14:textId="75A59BEF" w:rsidR="00A92DC7" w:rsidRDefault="004E621C" w:rsidP="00BF0BD8">
      <w:pPr>
        <w:rPr>
          <w:shd w:val="clear" w:color="auto" w:fill="FFFFFF"/>
          <w:lang w:val="en-GB" w:eastAsia="da-DK"/>
        </w:rPr>
      </w:pPr>
      <w:sdt>
        <w:sdtPr>
          <w:rPr>
            <w:shd w:val="clear" w:color="auto" w:fill="FFFFFF"/>
            <w:lang w:val="en-GB" w:eastAsia="da-DK"/>
          </w:rPr>
          <w:id w:val="1444648848"/>
          <w14:checkbox>
            <w14:checked w14:val="0"/>
            <w14:checkedState w14:val="2612" w14:font="MS Gothic"/>
            <w14:uncheckedState w14:val="2610" w14:font="MS Gothic"/>
          </w14:checkbox>
        </w:sdtPr>
        <w:sdtEndPr/>
        <w:sdtContent>
          <w:r w:rsidR="00A92DC7">
            <w:rPr>
              <w:rFonts w:ascii="MS Gothic" w:eastAsia="MS Gothic" w:hAnsi="MS Gothic" w:hint="eastAsia"/>
              <w:shd w:val="clear" w:color="auto" w:fill="FFFFFF"/>
              <w:lang w:val="en-GB" w:eastAsia="da-DK"/>
            </w:rPr>
            <w:t>☐</w:t>
          </w:r>
        </w:sdtContent>
      </w:sdt>
      <w:r w:rsidR="00A92DC7">
        <w:rPr>
          <w:shd w:val="clear" w:color="auto" w:fill="FFFFFF"/>
          <w:lang w:val="en-GB" w:eastAsia="da-DK"/>
        </w:rPr>
        <w:t xml:space="preserve"> </w:t>
      </w:r>
      <w:r w:rsidR="002C4A51">
        <w:rPr>
          <w:shd w:val="clear" w:color="auto" w:fill="FFFFFF"/>
          <w:lang w:val="en-GB" w:eastAsia="da-DK"/>
        </w:rPr>
        <w:t>E</w:t>
      </w:r>
      <w:r w:rsidR="00A92DC7">
        <w:rPr>
          <w:shd w:val="clear" w:color="auto" w:fill="FFFFFF"/>
          <w:lang w:val="en-GB" w:eastAsia="da-DK"/>
        </w:rPr>
        <w:t>xisting network</w:t>
      </w:r>
    </w:p>
    <w:p w14:paraId="47C55666" w14:textId="14879321" w:rsidR="00F6466C" w:rsidRPr="00C9043D" w:rsidRDefault="004E621C" w:rsidP="00BF0BD8">
      <w:pPr>
        <w:rPr>
          <w:shd w:val="clear" w:color="auto" w:fill="FFFFFF"/>
          <w:lang w:val="en-GB" w:eastAsia="da-DK"/>
        </w:rPr>
      </w:pPr>
      <w:sdt>
        <w:sdtPr>
          <w:rPr>
            <w:shd w:val="clear" w:color="auto" w:fill="FFFFFF"/>
            <w:lang w:val="en-GB" w:eastAsia="da-DK"/>
          </w:rPr>
          <w:id w:val="-630632943"/>
          <w14:checkbox>
            <w14:checked w14:val="0"/>
            <w14:checkedState w14:val="2612" w14:font="MS Gothic"/>
            <w14:uncheckedState w14:val="2610" w14:font="MS Gothic"/>
          </w14:checkbox>
        </w:sdtPr>
        <w:sdtEndPr/>
        <w:sdtContent>
          <w:r w:rsidR="00A92DC7">
            <w:rPr>
              <w:rFonts w:ascii="MS Gothic" w:eastAsia="MS Gothic" w:hAnsi="MS Gothic" w:hint="eastAsia"/>
              <w:shd w:val="clear" w:color="auto" w:fill="FFFFFF"/>
              <w:lang w:val="en-GB" w:eastAsia="da-DK"/>
            </w:rPr>
            <w:t>☐</w:t>
          </w:r>
        </w:sdtContent>
      </w:sdt>
      <w:r w:rsidR="00A92DC7">
        <w:rPr>
          <w:shd w:val="clear" w:color="auto" w:fill="FFFFFF"/>
          <w:lang w:val="en-GB" w:eastAsia="da-DK"/>
        </w:rPr>
        <w:t xml:space="preserve"> Other</w:t>
      </w:r>
    </w:p>
    <w:p w14:paraId="1AA9AFAD" w14:textId="26C9F167" w:rsidR="00C97567" w:rsidRPr="00C9043D" w:rsidRDefault="0067088B" w:rsidP="007F7168">
      <w:pPr>
        <w:pStyle w:val="Overskrift3"/>
      </w:pPr>
      <w:r>
        <w:t>W</w:t>
      </w:r>
      <w:r w:rsidR="00C97567" w:rsidRPr="00C9043D">
        <w:t xml:space="preserve">here did the </w:t>
      </w:r>
      <w:r w:rsidR="00455448">
        <w:t>project idea mainly originate</w:t>
      </w:r>
      <w:r w:rsidR="00C97567" w:rsidRPr="00C9043D">
        <w:t>?</w:t>
      </w:r>
    </w:p>
    <w:p w14:paraId="1601F2BB" w14:textId="0CB662E5" w:rsidR="00C97567" w:rsidRPr="00C9043D" w:rsidRDefault="004E621C" w:rsidP="00BF0BD8">
      <w:pPr>
        <w:rPr>
          <w:lang w:val="en-GB" w:eastAsia="da-DK"/>
        </w:rPr>
      </w:pPr>
      <w:sdt>
        <w:sdtPr>
          <w:rPr>
            <w:rFonts w:ascii="Segoe UI Symbol" w:eastAsia="MS Gothic" w:hAnsi="Segoe UI Symbol" w:cs="Segoe UI Symbol"/>
            <w:shd w:val="clear" w:color="auto" w:fill="FFFFFF"/>
            <w:lang w:val="en-GB" w:eastAsia="da-DK"/>
          </w:rPr>
          <w:id w:val="-1321188476"/>
          <w14:checkbox>
            <w14:checked w14:val="0"/>
            <w14:checkedState w14:val="2612" w14:font="MS Gothic"/>
            <w14:uncheckedState w14:val="2610" w14:font="MS Gothic"/>
          </w14:checkbox>
        </w:sdtPr>
        <w:sdtEndPr/>
        <w:sdtContent>
          <w:r w:rsidR="005900FF">
            <w:rPr>
              <w:rFonts w:ascii="MS Gothic" w:eastAsia="MS Gothic" w:hAnsi="MS Gothic" w:cs="Segoe UI Symbol" w:hint="eastAsia"/>
              <w:shd w:val="clear" w:color="auto" w:fill="FFFFFF"/>
              <w:lang w:val="en-GB" w:eastAsia="da-DK"/>
            </w:rPr>
            <w:t>☐</w:t>
          </w:r>
        </w:sdtContent>
      </w:sdt>
      <w:r w:rsidR="00C97567" w:rsidRPr="00C9043D">
        <w:rPr>
          <w:rFonts w:eastAsia="MS Gothic"/>
          <w:shd w:val="clear" w:color="auto" w:fill="FFFFFF"/>
          <w:lang w:val="en-GB" w:eastAsia="da-DK"/>
        </w:rPr>
        <w:t xml:space="preserve"> </w:t>
      </w:r>
      <w:r w:rsidR="001B443B">
        <w:rPr>
          <w:shd w:val="clear" w:color="auto" w:fill="FFFFFF"/>
          <w:lang w:val="en-GB" w:eastAsia="da-DK"/>
        </w:rPr>
        <w:t>Academic</w:t>
      </w:r>
      <w:r w:rsidR="00671BA4" w:rsidRPr="00C9043D">
        <w:rPr>
          <w:shd w:val="clear" w:color="auto" w:fill="FFFFFF"/>
          <w:lang w:val="en-GB" w:eastAsia="da-DK"/>
        </w:rPr>
        <w:t xml:space="preserve"> </w:t>
      </w:r>
      <w:r w:rsidR="00C97567" w:rsidRPr="00C9043D">
        <w:rPr>
          <w:shd w:val="clear" w:color="auto" w:fill="FFFFFF"/>
          <w:lang w:val="en-GB" w:eastAsia="da-DK"/>
        </w:rPr>
        <w:t>partners</w:t>
      </w:r>
    </w:p>
    <w:p w14:paraId="63C9AA73" w14:textId="55FBD049" w:rsidR="00C97567" w:rsidRPr="00C9043D" w:rsidRDefault="004E621C" w:rsidP="00BF0BD8">
      <w:pPr>
        <w:rPr>
          <w:lang w:val="en-GB" w:eastAsia="da-DK"/>
        </w:rPr>
      </w:pPr>
      <w:sdt>
        <w:sdtPr>
          <w:rPr>
            <w:rFonts w:ascii="Segoe UI Symbol" w:eastAsia="MS Gothic" w:hAnsi="Segoe UI Symbol" w:cs="Segoe UI Symbol"/>
            <w:shd w:val="clear" w:color="auto" w:fill="FFFFFF"/>
            <w:lang w:val="en-GB" w:eastAsia="da-DK"/>
          </w:rPr>
          <w:id w:val="-2126844609"/>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1B443B">
        <w:rPr>
          <w:shd w:val="clear" w:color="auto" w:fill="FFFFFF"/>
          <w:lang w:val="en-GB" w:eastAsia="da-DK"/>
        </w:rPr>
        <w:t>Company</w:t>
      </w:r>
      <w:r w:rsidR="00C97567" w:rsidRPr="00C9043D">
        <w:rPr>
          <w:shd w:val="clear" w:color="auto" w:fill="FFFFFF"/>
          <w:lang w:val="en-GB" w:eastAsia="da-DK"/>
        </w:rPr>
        <w:t xml:space="preserve"> partners</w:t>
      </w:r>
    </w:p>
    <w:p w14:paraId="4A9CF8A9" w14:textId="2F3EBD6D" w:rsidR="00C97567" w:rsidRPr="00C9043D" w:rsidRDefault="004E621C" w:rsidP="00BF0BD8">
      <w:pPr>
        <w:rPr>
          <w:lang w:val="en-GB" w:eastAsia="da-DK"/>
        </w:rPr>
      </w:pPr>
      <w:sdt>
        <w:sdtPr>
          <w:rPr>
            <w:rFonts w:ascii="Segoe UI Symbol" w:eastAsia="MS Gothic" w:hAnsi="Segoe UI Symbol" w:cs="Segoe UI Symbol"/>
            <w:shd w:val="clear" w:color="auto" w:fill="FFFFFF"/>
            <w:lang w:val="en-GB" w:eastAsia="da-DK"/>
          </w:rPr>
          <w:id w:val="723193160"/>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shd w:val="clear" w:color="auto" w:fill="FFFFFF"/>
              <w:lang w:val="en-GB" w:eastAsia="da-DK"/>
            </w:rPr>
            <w:t>☐</w:t>
          </w:r>
        </w:sdtContent>
      </w:sdt>
      <w:r w:rsidR="00C97567" w:rsidRPr="00C9043D">
        <w:rPr>
          <w:rFonts w:eastAsia="MS Gothic"/>
          <w:shd w:val="clear" w:color="auto" w:fill="FFFFFF"/>
          <w:lang w:val="en-GB" w:eastAsia="da-DK"/>
        </w:rPr>
        <w:t xml:space="preserve"> </w:t>
      </w:r>
      <w:r w:rsidR="001B10DC">
        <w:rPr>
          <w:shd w:val="clear" w:color="auto" w:fill="FFFFFF"/>
          <w:lang w:val="en-GB" w:eastAsia="da-DK"/>
        </w:rPr>
        <w:t>Developed jointly</w:t>
      </w:r>
      <w:r w:rsidR="00C97567" w:rsidRPr="00C9043D">
        <w:rPr>
          <w:shd w:val="clear" w:color="auto" w:fill="FFFFFF"/>
          <w:lang w:val="en-GB" w:eastAsia="da-DK"/>
        </w:rPr>
        <w:t xml:space="preserve"> during the </w:t>
      </w:r>
      <w:r w:rsidR="00533949">
        <w:rPr>
          <w:shd w:val="clear" w:color="auto" w:fill="FFFFFF"/>
          <w:lang w:val="en-GB" w:eastAsia="da-DK"/>
        </w:rPr>
        <w:t>Bridge4Water</w:t>
      </w:r>
      <w:r w:rsidR="00C97567" w:rsidRPr="00C9043D">
        <w:rPr>
          <w:shd w:val="clear" w:color="auto" w:fill="FFFFFF"/>
          <w:lang w:val="en-GB" w:eastAsia="da-DK"/>
        </w:rPr>
        <w:t xml:space="preserve"> ideation process</w:t>
      </w:r>
    </w:p>
    <w:p w14:paraId="2315F8B8" w14:textId="533B81B6" w:rsidR="004D28C4" w:rsidRPr="00C9043D" w:rsidRDefault="004E621C" w:rsidP="00BF0BD8">
      <w:pPr>
        <w:rPr>
          <w:lang w:val="en-GB" w:eastAsia="da-DK"/>
        </w:rPr>
      </w:pPr>
      <w:sdt>
        <w:sdtPr>
          <w:rPr>
            <w:rFonts w:ascii="Segoe UI Symbol" w:eastAsia="MS Gothic" w:hAnsi="Segoe UI Symbol" w:cs="Segoe UI Symbol"/>
            <w:shd w:val="clear" w:color="auto" w:fill="FFFFFF"/>
            <w:lang w:val="en-GB" w:eastAsia="da-DK"/>
          </w:rPr>
          <w:id w:val="1255484455"/>
          <w14:checkbox>
            <w14:checked w14:val="0"/>
            <w14:checkedState w14:val="2612" w14:font="MS Gothic"/>
            <w14:uncheckedState w14:val="2610" w14:font="MS Gothic"/>
          </w14:checkbox>
        </w:sdtPr>
        <w:sdtEndPr/>
        <w:sdtContent>
          <w:r w:rsidR="007C7C01">
            <w:rPr>
              <w:rFonts w:ascii="MS Gothic" w:eastAsia="MS Gothic" w:hAnsi="MS Gothic" w:cs="Segoe UI Symbol" w:hint="eastAsia"/>
              <w:shd w:val="clear" w:color="auto" w:fill="FFFFFF"/>
              <w:lang w:val="en-GB" w:eastAsia="da-DK"/>
            </w:rPr>
            <w:t>☐</w:t>
          </w:r>
        </w:sdtContent>
      </w:sdt>
      <w:r w:rsidR="00C97567" w:rsidRPr="00C9043D">
        <w:rPr>
          <w:rFonts w:eastAsia="MS Gothic"/>
          <w:shd w:val="clear" w:color="auto" w:fill="FFFFFF"/>
          <w:lang w:val="en-GB" w:eastAsia="da-DK"/>
        </w:rPr>
        <w:t xml:space="preserve"> </w:t>
      </w:r>
      <w:r w:rsidR="00671BA4">
        <w:rPr>
          <w:rFonts w:eastAsia="MS Gothic"/>
          <w:shd w:val="clear" w:color="auto" w:fill="FFFFFF"/>
          <w:lang w:val="en-GB" w:eastAsia="da-DK"/>
        </w:rPr>
        <w:t>Other/</w:t>
      </w:r>
      <w:r w:rsidR="00C97567" w:rsidRPr="00C9043D">
        <w:rPr>
          <w:shd w:val="clear" w:color="auto" w:fill="FFFFFF"/>
          <w:lang w:val="en-GB" w:eastAsia="da-DK"/>
        </w:rPr>
        <w:t>Don’t know</w:t>
      </w:r>
    </w:p>
    <w:p w14:paraId="7488AF61" w14:textId="33D0F124" w:rsidR="00C97567" w:rsidRPr="0057338D" w:rsidRDefault="00C97567" w:rsidP="007F7168">
      <w:pPr>
        <w:pStyle w:val="Overskrift3"/>
      </w:pPr>
      <w:r w:rsidRPr="007C7C01">
        <w:t xml:space="preserve">Who have you been in contact with from the </w:t>
      </w:r>
      <w:r w:rsidR="00533949">
        <w:t>Bridge4Water</w:t>
      </w:r>
      <w:r w:rsidRPr="007C7C01">
        <w:t xml:space="preserve"> platform</w:t>
      </w:r>
      <w:r w:rsidR="00AB6460">
        <w:rPr>
          <w:rFonts w:ascii="AU Passata Light" w:hAnsi="AU Passata Light"/>
        </w:rPr>
        <w:t>?</w:t>
      </w:r>
    </w:p>
    <w:p w14:paraId="3ABD1818" w14:textId="636F6587" w:rsidR="00C97567" w:rsidRPr="00C9043D" w:rsidRDefault="004E621C" w:rsidP="00BF0BD8">
      <w:pPr>
        <w:rPr>
          <w:lang w:val="en-GB" w:eastAsia="da-DK"/>
        </w:rPr>
      </w:pPr>
      <w:sdt>
        <w:sdtPr>
          <w:rPr>
            <w:rFonts w:ascii="Segoe UI Symbol" w:eastAsia="MS Gothic" w:hAnsi="Segoe UI Symbol" w:cs="Segoe UI Symbol"/>
            <w:lang w:val="en-GB" w:eastAsia="da-DK"/>
          </w:rPr>
          <w:id w:val="724872850"/>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lang w:val="en-GB" w:eastAsia="da-DK"/>
            </w:rPr>
            <w:t>☐</w:t>
          </w:r>
        </w:sdtContent>
      </w:sdt>
      <w:r w:rsidR="00C97567" w:rsidRPr="00C9043D">
        <w:rPr>
          <w:rFonts w:eastAsia="MS Gothic"/>
          <w:lang w:val="en-GB" w:eastAsia="da-DK"/>
        </w:rPr>
        <w:t xml:space="preserve"> </w:t>
      </w:r>
      <w:r w:rsidR="00C97567" w:rsidRPr="00C9043D">
        <w:rPr>
          <w:lang w:val="en-GB" w:eastAsia="da-DK"/>
        </w:rPr>
        <w:t xml:space="preserve">The </w:t>
      </w:r>
      <w:r w:rsidR="00533949">
        <w:t>Bridge4Water</w:t>
      </w:r>
      <w:r w:rsidR="0096585E" w:rsidRPr="007C7C01">
        <w:t xml:space="preserve"> </w:t>
      </w:r>
      <w:r w:rsidR="00C97567" w:rsidRPr="00C9043D">
        <w:rPr>
          <w:lang w:val="en-GB" w:eastAsia="da-DK"/>
        </w:rPr>
        <w:t>secretariat</w:t>
      </w:r>
    </w:p>
    <w:p w14:paraId="0352344D" w14:textId="335ED699" w:rsidR="00C97567" w:rsidRDefault="004E621C" w:rsidP="00BF0BD8">
      <w:pPr>
        <w:rPr>
          <w:lang w:val="en-GB" w:eastAsia="da-DK"/>
        </w:rPr>
      </w:pPr>
      <w:sdt>
        <w:sdtPr>
          <w:rPr>
            <w:rFonts w:ascii="Segoe UI Symbol" w:eastAsia="MS Gothic" w:hAnsi="Segoe UI Symbol" w:cs="Segoe UI Symbol"/>
            <w:lang w:val="en-GB" w:eastAsia="da-DK"/>
          </w:rPr>
          <w:id w:val="1774430565"/>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lang w:val="en-GB" w:eastAsia="da-DK"/>
            </w:rPr>
            <w:t>☐</w:t>
          </w:r>
        </w:sdtContent>
      </w:sdt>
      <w:r w:rsidR="00C97567" w:rsidRPr="00C9043D">
        <w:rPr>
          <w:rFonts w:eastAsia="MS Gothic"/>
          <w:lang w:val="en-GB" w:eastAsia="da-DK"/>
        </w:rPr>
        <w:t xml:space="preserve"> </w:t>
      </w:r>
      <w:r w:rsidR="00C97567" w:rsidRPr="00C9043D">
        <w:rPr>
          <w:lang w:val="en-GB" w:eastAsia="da-DK"/>
        </w:rPr>
        <w:t>The academic ambassadors</w:t>
      </w:r>
    </w:p>
    <w:p w14:paraId="33FCC991" w14:textId="573A187F" w:rsidR="0061582E" w:rsidRDefault="004E621C" w:rsidP="00BF0BD8">
      <w:pPr>
        <w:rPr>
          <w:lang w:val="en-GB" w:eastAsia="da-DK"/>
        </w:rPr>
      </w:pPr>
      <w:sdt>
        <w:sdtPr>
          <w:rPr>
            <w:rFonts w:ascii="Segoe UI Symbol" w:eastAsia="MS Gothic" w:hAnsi="Segoe UI Symbol" w:cs="Segoe UI Symbol"/>
            <w:lang w:val="en-GB" w:eastAsia="da-DK"/>
          </w:rPr>
          <w:id w:val="127599046"/>
          <w14:checkbox>
            <w14:checked w14:val="0"/>
            <w14:checkedState w14:val="2612" w14:font="MS Gothic"/>
            <w14:uncheckedState w14:val="2610" w14:font="MS Gothic"/>
          </w14:checkbox>
        </w:sdtPr>
        <w:sdtEndPr/>
        <w:sdtContent>
          <w:r w:rsidR="0061582E" w:rsidRPr="00C9043D">
            <w:rPr>
              <w:rFonts w:ascii="MS Gothic" w:eastAsia="MS Gothic" w:hAnsi="MS Gothic" w:cs="Segoe UI Symbol"/>
              <w:lang w:val="en-GB" w:eastAsia="da-DK"/>
            </w:rPr>
            <w:t>☐</w:t>
          </w:r>
        </w:sdtContent>
      </w:sdt>
      <w:r w:rsidR="0061582E" w:rsidRPr="00C9043D">
        <w:rPr>
          <w:rFonts w:eastAsia="MS Gothic"/>
          <w:lang w:val="en-GB" w:eastAsia="da-DK"/>
        </w:rPr>
        <w:t xml:space="preserve"> </w:t>
      </w:r>
      <w:r w:rsidR="0061582E" w:rsidRPr="00C9043D">
        <w:rPr>
          <w:lang w:val="en-GB" w:eastAsia="da-DK"/>
        </w:rPr>
        <w:t xml:space="preserve">The </w:t>
      </w:r>
      <w:r w:rsidR="0061582E">
        <w:rPr>
          <w:lang w:val="en-GB" w:eastAsia="da-DK"/>
        </w:rPr>
        <w:t xml:space="preserve">local </w:t>
      </w:r>
      <w:r w:rsidR="00811F58">
        <w:rPr>
          <w:lang w:val="en-GB" w:eastAsia="da-DK"/>
        </w:rPr>
        <w:t>advisor</w:t>
      </w:r>
      <w:r w:rsidR="0061582E">
        <w:rPr>
          <w:lang w:val="en-GB" w:eastAsia="da-DK"/>
        </w:rPr>
        <w:t xml:space="preserve"> </w:t>
      </w:r>
      <w:r w:rsidR="000F098C">
        <w:rPr>
          <w:lang w:val="en-GB" w:eastAsia="da-DK"/>
        </w:rPr>
        <w:t>(e.g. business developers</w:t>
      </w:r>
      <w:r w:rsidR="00811F58">
        <w:rPr>
          <w:lang w:val="en-GB" w:eastAsia="da-DK"/>
        </w:rPr>
        <w:t xml:space="preserve"> or fundraisers</w:t>
      </w:r>
      <w:r w:rsidR="000F098C">
        <w:rPr>
          <w:lang w:val="en-GB" w:eastAsia="da-DK"/>
        </w:rPr>
        <w:t>)</w:t>
      </w:r>
    </w:p>
    <w:p w14:paraId="0CA599C0" w14:textId="4E6CB9CA" w:rsidR="00C97567" w:rsidRPr="00C9043D" w:rsidRDefault="004E621C" w:rsidP="00BF0BD8">
      <w:pPr>
        <w:rPr>
          <w:lang w:val="en-GB" w:eastAsia="da-DK"/>
        </w:rPr>
      </w:pPr>
      <w:sdt>
        <w:sdtPr>
          <w:rPr>
            <w:rFonts w:ascii="Segoe UI Symbol" w:eastAsia="MS Gothic" w:hAnsi="Segoe UI Symbol" w:cs="Segoe UI Symbol"/>
            <w:lang w:val="en-GB" w:eastAsia="da-DK"/>
          </w:rPr>
          <w:id w:val="491077382"/>
          <w14:checkbox>
            <w14:checked w14:val="0"/>
            <w14:checkedState w14:val="2612" w14:font="MS Gothic"/>
            <w14:uncheckedState w14:val="2610" w14:font="MS Gothic"/>
          </w14:checkbox>
        </w:sdtPr>
        <w:sdtEndPr/>
        <w:sdtContent>
          <w:r w:rsidR="00C97567" w:rsidRPr="00C9043D">
            <w:rPr>
              <w:rFonts w:ascii="MS Gothic" w:eastAsia="MS Gothic" w:hAnsi="MS Gothic" w:cs="Segoe UI Symbol"/>
              <w:lang w:val="en-GB" w:eastAsia="da-DK"/>
            </w:rPr>
            <w:t>☐</w:t>
          </w:r>
        </w:sdtContent>
      </w:sdt>
      <w:r w:rsidR="00C97567" w:rsidRPr="00C9043D">
        <w:rPr>
          <w:rFonts w:eastAsia="MS Gothic"/>
          <w:lang w:val="en-GB" w:eastAsia="da-DK"/>
        </w:rPr>
        <w:t xml:space="preserve"> </w:t>
      </w:r>
      <w:r w:rsidR="00C97567" w:rsidRPr="00C9043D">
        <w:rPr>
          <w:lang w:val="en-GB" w:eastAsia="da-DK"/>
        </w:rPr>
        <w:t>Others</w:t>
      </w:r>
    </w:p>
    <w:p w14:paraId="7876E468" w14:textId="270F4594" w:rsidR="00C97567" w:rsidRPr="00C9043D" w:rsidRDefault="00C97567" w:rsidP="007F7168">
      <w:pPr>
        <w:pStyle w:val="Overskrift3"/>
      </w:pPr>
      <w:r w:rsidRPr="00C9043D">
        <w:t>If others, please describe who you have been in contact with.</w:t>
      </w:r>
    </w:p>
    <w:tbl>
      <w:tblPr>
        <w:tblStyle w:val="Tabel-Gitter"/>
        <w:tblpPr w:leftFromText="141" w:rightFromText="141" w:vertAnchor="text" w:horzAnchor="margin" w:tblpY="50"/>
        <w:tblW w:w="0" w:type="auto"/>
        <w:tblLook w:val="04A0" w:firstRow="1" w:lastRow="0" w:firstColumn="1" w:lastColumn="0" w:noHBand="0" w:noVBand="1"/>
      </w:tblPr>
      <w:tblGrid>
        <w:gridCol w:w="9016"/>
      </w:tblGrid>
      <w:tr w:rsidR="00C97567" w:rsidRPr="00C9043D" w14:paraId="29BBE1BE" w14:textId="77777777">
        <w:tc>
          <w:tcPr>
            <w:tcW w:w="9016" w:type="dxa"/>
          </w:tcPr>
          <w:p w14:paraId="042565B7" w14:textId="0FED128A" w:rsidR="00C97567" w:rsidRPr="00C9043D" w:rsidRDefault="00C97567" w:rsidP="00BF0BD8">
            <w:pPr>
              <w:rPr>
                <w:lang w:val="en-GB" w:eastAsia="da-DK"/>
              </w:rPr>
            </w:pPr>
          </w:p>
        </w:tc>
      </w:tr>
    </w:tbl>
    <w:p w14:paraId="27CFFBB5" w14:textId="77777777" w:rsidR="00C97567" w:rsidRPr="00C9043D" w:rsidRDefault="00C97567" w:rsidP="00BF0BD8">
      <w:pPr>
        <w:rPr>
          <w:lang w:val="en-GB" w:eastAsia="da-DK"/>
        </w:rPr>
      </w:pPr>
    </w:p>
    <w:p w14:paraId="70F825BE" w14:textId="77777777" w:rsidR="00C97567" w:rsidRPr="00C9043D" w:rsidRDefault="00C97567" w:rsidP="00BF0BD8">
      <w:pPr>
        <w:rPr>
          <w:lang w:val="en-GB" w:eastAsia="da-DK"/>
        </w:rPr>
      </w:pPr>
    </w:p>
    <w:p w14:paraId="3BC5C8BD" w14:textId="77777777" w:rsidR="00404FD1" w:rsidRPr="00C9043D" w:rsidRDefault="00404FD1" w:rsidP="00BF0BD8">
      <w:pPr>
        <w:rPr>
          <w:lang w:val="en-GB"/>
        </w:rPr>
      </w:pPr>
    </w:p>
    <w:sectPr w:rsidR="00404FD1" w:rsidRPr="00C9043D" w:rsidSect="00D27191">
      <w:endnotePr>
        <w:numFmt w:val="decimal"/>
      </w:endnotePr>
      <w:pgSz w:w="11907" w:h="16840" w:code="9"/>
      <w:pgMar w:top="1701" w:right="1134" w:bottom="1701"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F54B4" w14:textId="77777777" w:rsidR="004E621C" w:rsidRPr="005A5846" w:rsidRDefault="004E621C" w:rsidP="00BF0BD8">
      <w:r w:rsidRPr="005A5846">
        <w:separator/>
      </w:r>
    </w:p>
  </w:endnote>
  <w:endnote w:type="continuationSeparator" w:id="0">
    <w:p w14:paraId="352FC5B7" w14:textId="77777777" w:rsidR="004E621C" w:rsidRPr="005A5846" w:rsidRDefault="004E621C" w:rsidP="00BF0BD8">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altName w:val="Calibri"/>
    <w:panose1 w:val="020B0503030502030804"/>
    <w:charset w:val="00"/>
    <w:family w:val="swiss"/>
    <w:pitch w:val="variable"/>
    <w:sig w:usb0="A00000AF" w:usb1="5000204A" w:usb2="00000000" w:usb3="00000000" w:csb0="0000009B" w:csb1="00000000"/>
    <w:embedRegular r:id="rId1" w:fontKey="{9319197E-2134-41A0-9501-D3BCE128B44C}"/>
    <w:embedBold r:id="rId2" w:fontKey="{AF03FBD5-DFEB-4CBA-9F68-60054215CD74}"/>
    <w:embedItalic r:id="rId3" w:fontKey="{5945BB32-854E-420D-B7D4-E737184F48C5}"/>
  </w:font>
  <w:font w:name="Calibri">
    <w:panose1 w:val="020F0502020204030204"/>
    <w:charset w:val="00"/>
    <w:family w:val="swiss"/>
    <w:pitch w:val="variable"/>
    <w:sig w:usb0="E4002EFF" w:usb1="C200247B" w:usb2="00000009" w:usb3="00000000" w:csb0="000001FF" w:csb1="00000000"/>
    <w:embedRegular r:id="rId4" w:fontKey="{18CBB7A9-3B32-414F-B617-969682CA719F}"/>
    <w:embedBold r:id="rId5" w:fontKey="{C7C77FA6-9360-4DC8-A142-0DA7EE273163}"/>
    <w:embedItalic r:id="rId6" w:fontKey="{E190E052-010D-4309-939F-914C4D4E7BC8}"/>
  </w:font>
  <w:font w:name="Georgia">
    <w:panose1 w:val="02040502050405020303"/>
    <w:charset w:val="00"/>
    <w:family w:val="roman"/>
    <w:pitch w:val="variable"/>
    <w:sig w:usb0="00000287" w:usb1="00000000" w:usb2="00000000" w:usb3="00000000" w:csb0="0000009F" w:csb1="00000000"/>
    <w:embedRegular r:id="rId7" w:fontKey="{FA2DFB24-1CE8-4512-B4C3-83295A37A972}"/>
    <w:embedBold r:id="rId8" w:fontKey="{D81B2609-00E2-4106-B92F-AB650484D0A9}"/>
    <w:embedItalic r:id="rId9" w:fontKey="{99F69DEA-6CA3-4C45-940B-EC6ED22253F8}"/>
    <w:embedBoldItalic r:id="rId10" w:fontKey="{68B330EC-959A-4C0D-AACB-7CEEFFEBA08E}"/>
  </w:font>
  <w:font w:name="AU Passata Light">
    <w:altName w:val="Calibri"/>
    <w:panose1 w:val="020B0303030902030804"/>
    <w:charset w:val="00"/>
    <w:family w:val="swiss"/>
    <w:pitch w:val="variable"/>
    <w:sig w:usb0="A00000AF" w:usb1="5000204A" w:usb2="00000000" w:usb3="00000000" w:csb0="0000009B" w:csb1="00000000"/>
    <w:embedRegular r:id="rId11" w:fontKey="{190A0940-3500-499E-B34B-D55CC4D4310C}"/>
    <w:embedBold r:id="rId12" w:fontKey="{F19A7413-EC26-47B6-8C42-18F5FFB23474}"/>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54DF4B40-EF49-40D1-847A-FB381CA462E4}"/>
  </w:font>
  <w:font w:name="Tahoma">
    <w:panose1 w:val="020B0604030504040204"/>
    <w:charset w:val="00"/>
    <w:family w:val="swiss"/>
    <w:pitch w:val="variable"/>
    <w:sig w:usb0="E1002EFF" w:usb1="C000605B" w:usb2="00000029" w:usb3="00000000" w:csb0="000101FF" w:csb1="00000000"/>
    <w:embedRegular r:id="rId14" w:fontKey="{C8BCBA29-CA7B-4788-85C9-D23D9F572DE3}"/>
  </w:font>
  <w:font w:name="Open Sans">
    <w:altName w:val="Segoe UI"/>
    <w:charset w:val="00"/>
    <w:family w:val="swiss"/>
    <w:pitch w:val="variable"/>
    <w:sig w:usb0="E00002EF" w:usb1="4000205B" w:usb2="00000028" w:usb3="00000000" w:csb0="0000019F" w:csb1="00000000"/>
    <w:embedBold r:id="rId15" w:fontKey="{4AB61974-D391-4A98-8468-CB772392BDD9}"/>
  </w:font>
  <w:font w:name="MS Gothic">
    <w:altName w:val="ＭＳ ゴシック"/>
    <w:panose1 w:val="020B0609070205080204"/>
    <w:charset w:val="80"/>
    <w:family w:val="modern"/>
    <w:pitch w:val="fixed"/>
    <w:sig w:usb0="E00002FF" w:usb1="6AC7FDFB" w:usb2="08000012" w:usb3="00000000" w:csb0="0002009F" w:csb1="00000000"/>
    <w:embedRegular r:id="rId16" w:subsetted="1" w:fontKey="{7E101F7D-7993-434C-AE86-9024FAD3FEBA}"/>
  </w:font>
  <w:font w:name="Segoe UI Symbol">
    <w:panose1 w:val="020B0502040204020203"/>
    <w:charset w:val="00"/>
    <w:family w:val="swiss"/>
    <w:pitch w:val="variable"/>
    <w:sig w:usb0="800001E3" w:usb1="1200FFEF" w:usb2="00040000" w:usb3="00000000" w:csb0="00000001" w:csb1="00000000"/>
    <w:embedRegular r:id="rId17" w:fontKey="{EA45953D-E702-429B-8BD1-F6051D2476AF}"/>
  </w:font>
  <w:font w:name="Cambria">
    <w:panose1 w:val="02040503050406030204"/>
    <w:charset w:val="00"/>
    <w:family w:val="roman"/>
    <w:pitch w:val="variable"/>
    <w:sig w:usb0="E00006FF" w:usb1="420024FF" w:usb2="02000000" w:usb3="00000000" w:csb0="0000019F" w:csb1="00000000"/>
    <w:embedRegular r:id="rId18" w:fontKey="{5CB214CF-488A-4C52-BFCB-62BE74B0C9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A2FCC" w14:textId="77777777" w:rsidR="004E621C" w:rsidRPr="005A5846" w:rsidRDefault="004E621C" w:rsidP="00BF0BD8">
      <w:r w:rsidRPr="005A5846">
        <w:separator/>
      </w:r>
    </w:p>
  </w:footnote>
  <w:footnote w:type="continuationSeparator" w:id="0">
    <w:p w14:paraId="3AD16554" w14:textId="77777777" w:rsidR="004E621C" w:rsidRPr="005A5846" w:rsidRDefault="004E621C" w:rsidP="00BF0BD8">
      <w:r w:rsidRPr="005A584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069D677C"/>
    <w:multiLevelType w:val="hybridMultilevel"/>
    <w:tmpl w:val="B05E81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7C36F6C"/>
    <w:multiLevelType w:val="hybridMultilevel"/>
    <w:tmpl w:val="47B8ACF2"/>
    <w:lvl w:ilvl="0" w:tplc="1F24FB80">
      <w:numFmt w:val="bullet"/>
      <w:lvlText w:val="-"/>
      <w:lvlJc w:val="left"/>
      <w:pPr>
        <w:ind w:left="720" w:hanging="360"/>
      </w:pPr>
      <w:rPr>
        <w:rFonts w:ascii="AU Passata" w:eastAsiaTheme="minorHAnsi" w:hAnsi="AU Passata" w:cstheme="minorBidi" w:hint="default"/>
      </w:rPr>
    </w:lvl>
    <w:lvl w:ilvl="1" w:tplc="65861BF4">
      <w:numFmt w:val="bullet"/>
      <w:lvlText w:val="–"/>
      <w:lvlJc w:val="left"/>
      <w:pPr>
        <w:ind w:left="1440" w:hanging="360"/>
      </w:pPr>
      <w:rPr>
        <w:rFonts w:ascii="AU Passata" w:eastAsiaTheme="minorHAnsi" w:hAnsi="AU Passata"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8F718D6"/>
    <w:multiLevelType w:val="hybridMultilevel"/>
    <w:tmpl w:val="00B0C1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D0B21B0"/>
    <w:multiLevelType w:val="multilevel"/>
    <w:tmpl w:val="74C64214"/>
    <w:lvl w:ilvl="0">
      <w:numFmt w:val="bullet"/>
      <w:lvlText w:val=""/>
      <w:lvlJc w:val="left"/>
      <w:pPr>
        <w:tabs>
          <w:tab w:val="num" w:pos="360"/>
        </w:tabs>
        <w:ind w:left="360" w:hanging="360"/>
      </w:pPr>
      <w:rPr>
        <w:rFonts w:ascii="Symbol" w:eastAsiaTheme="minorHAnsi" w:hAnsi="Symbol" w:cstheme="minorBidi"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0DD97770"/>
    <w:multiLevelType w:val="multilevel"/>
    <w:tmpl w:val="AF1072C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601477F"/>
    <w:multiLevelType w:val="hybridMultilevel"/>
    <w:tmpl w:val="3C804CB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B45900"/>
    <w:multiLevelType w:val="multilevel"/>
    <w:tmpl w:val="74C64214"/>
    <w:lvl w:ilvl="0">
      <w:numFmt w:val="bullet"/>
      <w:lvlText w:val=""/>
      <w:lvlJc w:val="left"/>
      <w:pPr>
        <w:tabs>
          <w:tab w:val="num" w:pos="360"/>
        </w:tabs>
        <w:ind w:left="360" w:hanging="360"/>
      </w:pPr>
      <w:rPr>
        <w:rFonts w:ascii="Symbol" w:eastAsiaTheme="minorHAnsi" w:hAnsi="Symbol" w:cstheme="minorBidi"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60F492D"/>
    <w:multiLevelType w:val="multilevel"/>
    <w:tmpl w:val="61D6ACE8"/>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0"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B231972"/>
    <w:multiLevelType w:val="hybridMultilevel"/>
    <w:tmpl w:val="C1AC892A"/>
    <w:lvl w:ilvl="0" w:tplc="B3F4191A">
      <w:start w:val="1"/>
      <w:numFmt w:val="decimal"/>
      <w:lvlText w:val="%1."/>
      <w:lvlJc w:val="left"/>
      <w:pPr>
        <w:ind w:left="1020" w:hanging="360"/>
      </w:pPr>
    </w:lvl>
    <w:lvl w:ilvl="1" w:tplc="6C683342">
      <w:start w:val="1"/>
      <w:numFmt w:val="decimal"/>
      <w:lvlText w:val="%2."/>
      <w:lvlJc w:val="left"/>
      <w:pPr>
        <w:ind w:left="1020" w:hanging="360"/>
      </w:pPr>
    </w:lvl>
    <w:lvl w:ilvl="2" w:tplc="E8E07108">
      <w:start w:val="1"/>
      <w:numFmt w:val="decimal"/>
      <w:lvlText w:val="%3."/>
      <w:lvlJc w:val="left"/>
      <w:pPr>
        <w:ind w:left="1020" w:hanging="360"/>
      </w:pPr>
    </w:lvl>
    <w:lvl w:ilvl="3" w:tplc="CDF236A2">
      <w:start w:val="1"/>
      <w:numFmt w:val="decimal"/>
      <w:lvlText w:val="%4."/>
      <w:lvlJc w:val="left"/>
      <w:pPr>
        <w:ind w:left="1020" w:hanging="360"/>
      </w:pPr>
    </w:lvl>
    <w:lvl w:ilvl="4" w:tplc="4442201A">
      <w:start w:val="1"/>
      <w:numFmt w:val="decimal"/>
      <w:lvlText w:val="%5."/>
      <w:lvlJc w:val="left"/>
      <w:pPr>
        <w:ind w:left="1020" w:hanging="360"/>
      </w:pPr>
    </w:lvl>
    <w:lvl w:ilvl="5" w:tplc="DC9017DE">
      <w:start w:val="1"/>
      <w:numFmt w:val="decimal"/>
      <w:lvlText w:val="%6."/>
      <w:lvlJc w:val="left"/>
      <w:pPr>
        <w:ind w:left="1020" w:hanging="360"/>
      </w:pPr>
    </w:lvl>
    <w:lvl w:ilvl="6" w:tplc="DE842864">
      <w:start w:val="1"/>
      <w:numFmt w:val="decimal"/>
      <w:lvlText w:val="%7."/>
      <w:lvlJc w:val="left"/>
      <w:pPr>
        <w:ind w:left="1020" w:hanging="360"/>
      </w:pPr>
    </w:lvl>
    <w:lvl w:ilvl="7" w:tplc="E6166624">
      <w:start w:val="1"/>
      <w:numFmt w:val="decimal"/>
      <w:lvlText w:val="%8."/>
      <w:lvlJc w:val="left"/>
      <w:pPr>
        <w:ind w:left="1020" w:hanging="360"/>
      </w:pPr>
    </w:lvl>
    <w:lvl w:ilvl="8" w:tplc="E7B837D4">
      <w:start w:val="1"/>
      <w:numFmt w:val="decimal"/>
      <w:lvlText w:val="%9."/>
      <w:lvlJc w:val="left"/>
      <w:pPr>
        <w:ind w:left="1020" w:hanging="360"/>
      </w:pPr>
    </w:lvl>
  </w:abstractNum>
  <w:abstractNum w:abstractNumId="2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4" w15:restartNumberingAfterBreak="0">
    <w:nsid w:val="384E5001"/>
    <w:multiLevelType w:val="hybridMultilevel"/>
    <w:tmpl w:val="17686D9A"/>
    <w:lvl w:ilvl="0" w:tplc="4C5E1B60">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DD00551"/>
    <w:multiLevelType w:val="hybridMultilevel"/>
    <w:tmpl w:val="398AD3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8" w15:restartNumberingAfterBreak="0">
    <w:nsid w:val="4AFF6255"/>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DB0BE8"/>
    <w:multiLevelType w:val="hybridMultilevel"/>
    <w:tmpl w:val="5D9A46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012187"/>
    <w:multiLevelType w:val="multilevel"/>
    <w:tmpl w:val="9F02A99E"/>
    <w:lvl w:ilvl="0">
      <w:start w:val="1"/>
      <w:numFmt w:val="decimal"/>
      <w:pStyle w:val="Listeafsnit"/>
      <w:lvlText w:val="%1."/>
      <w:lvlJc w:val="left"/>
      <w:pPr>
        <w:ind w:left="360" w:hanging="360"/>
      </w:pPr>
    </w:lvl>
    <w:lvl w:ilvl="1">
      <w:start w:val="1"/>
      <w:numFmt w:val="decimal"/>
      <w:pStyle w:val="Overskrift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8F6105"/>
    <w:multiLevelType w:val="multilevel"/>
    <w:tmpl w:val="5768CC82"/>
    <w:lvl w:ilvl="0">
      <w:start w:val="1"/>
      <w:numFmt w:val="decimal"/>
      <w:lvlText w:val="%1."/>
      <w:lvlJc w:val="left"/>
      <w:pPr>
        <w:ind w:left="720" w:hanging="360"/>
      </w:pPr>
      <w:rPr>
        <w:rFonts w:hint="default"/>
        <w:b/>
      </w:rPr>
    </w:lvl>
    <w:lvl w:ilvl="1">
      <w:start w:val="1"/>
      <w:numFmt w:val="decimal"/>
      <w:isLgl/>
      <w:lvlText w:val="%1.%2"/>
      <w:lvlJc w:val="left"/>
      <w:pPr>
        <w:ind w:left="2771"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AC971AB"/>
    <w:multiLevelType w:val="hybridMultilevel"/>
    <w:tmpl w:val="8AC670B6"/>
    <w:lvl w:ilvl="0" w:tplc="4C5E1B60">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7" w15:restartNumberingAfterBreak="0">
    <w:nsid w:val="74616F7F"/>
    <w:multiLevelType w:val="hybridMultilevel"/>
    <w:tmpl w:val="31B2D5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9E225E0"/>
    <w:multiLevelType w:val="hybridMultilevel"/>
    <w:tmpl w:val="FFC4B41C"/>
    <w:lvl w:ilvl="0" w:tplc="09962872">
      <w:start w:val="5"/>
      <w:numFmt w:val="bullet"/>
      <w:lvlText w:val="-"/>
      <w:lvlJc w:val="left"/>
      <w:pPr>
        <w:ind w:left="720" w:hanging="360"/>
      </w:pPr>
      <w:rPr>
        <w:rFonts w:ascii="Calibri" w:eastAsia="Times New Roman" w:hAnsi="Calibri" w:cs="Calibri"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C3E358C"/>
    <w:multiLevelType w:val="hybridMultilevel"/>
    <w:tmpl w:val="0914C8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0728002">
    <w:abstractNumId w:val="27"/>
  </w:num>
  <w:num w:numId="2" w16cid:durableId="1466388565">
    <w:abstractNumId w:val="16"/>
  </w:num>
  <w:num w:numId="3" w16cid:durableId="1146776149">
    <w:abstractNumId w:val="25"/>
  </w:num>
  <w:num w:numId="4" w16cid:durableId="826554393">
    <w:abstractNumId w:val="19"/>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23"/>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35"/>
  </w:num>
  <w:num w:numId="15" w16cid:durableId="1143959197">
    <w:abstractNumId w:val="36"/>
  </w:num>
  <w:num w:numId="16" w16cid:durableId="1695569496">
    <w:abstractNumId w:val="33"/>
  </w:num>
  <w:num w:numId="17" w16cid:durableId="1333147944">
    <w:abstractNumId w:val="20"/>
  </w:num>
  <w:num w:numId="18" w16cid:durableId="1651203249">
    <w:abstractNumId w:val="30"/>
  </w:num>
  <w:num w:numId="19" w16cid:durableId="169609232">
    <w:abstractNumId w:val="21"/>
  </w:num>
  <w:num w:numId="20" w16cid:durableId="1362901738">
    <w:abstractNumId w:val="18"/>
  </w:num>
  <w:num w:numId="21" w16cid:durableId="260719187">
    <w:abstractNumId w:val="0"/>
  </w:num>
  <w:num w:numId="22" w16cid:durableId="1426030363">
    <w:abstractNumId w:val="9"/>
  </w:num>
  <w:num w:numId="23" w16cid:durableId="361246056">
    <w:abstractNumId w:val="38"/>
  </w:num>
  <w:num w:numId="24" w16cid:durableId="1021735213">
    <w:abstractNumId w:val="12"/>
  </w:num>
  <w:num w:numId="25" w16cid:durableId="411972637">
    <w:abstractNumId w:val="39"/>
  </w:num>
  <w:num w:numId="26" w16cid:durableId="29764861">
    <w:abstractNumId w:val="32"/>
  </w:num>
  <w:num w:numId="27" w16cid:durableId="1139610388">
    <w:abstractNumId w:val="15"/>
  </w:num>
  <w:num w:numId="28" w16cid:durableId="2078438167">
    <w:abstractNumId w:val="10"/>
  </w:num>
  <w:num w:numId="29" w16cid:durableId="68619615">
    <w:abstractNumId w:val="34"/>
  </w:num>
  <w:num w:numId="30" w16cid:durableId="1783957945">
    <w:abstractNumId w:val="24"/>
  </w:num>
  <w:num w:numId="31" w16cid:durableId="442042836">
    <w:abstractNumId w:val="17"/>
  </w:num>
  <w:num w:numId="32" w16cid:durableId="1537429152">
    <w:abstractNumId w:val="13"/>
  </w:num>
  <w:num w:numId="33" w16cid:durableId="1782260989">
    <w:abstractNumId w:val="26"/>
  </w:num>
  <w:num w:numId="34" w16cid:durableId="1247376024">
    <w:abstractNumId w:val="11"/>
  </w:num>
  <w:num w:numId="35" w16cid:durableId="20098654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86400120">
    <w:abstractNumId w:val="37"/>
  </w:num>
  <w:num w:numId="37" w16cid:durableId="1145396635">
    <w:abstractNumId w:val="28"/>
  </w:num>
  <w:num w:numId="38" w16cid:durableId="278033732">
    <w:abstractNumId w:val="14"/>
  </w:num>
  <w:num w:numId="39" w16cid:durableId="592055798">
    <w:abstractNumId w:val="31"/>
  </w:num>
  <w:num w:numId="40" w16cid:durableId="273363487">
    <w:abstractNumId w:val="22"/>
  </w:num>
  <w:num w:numId="41" w16cid:durableId="1830364396">
    <w:abstractNumId w:val="29"/>
  </w:num>
  <w:num w:numId="42" w16cid:durableId="16665935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567"/>
    <w:rsid w:val="00000637"/>
    <w:rsid w:val="000011FF"/>
    <w:rsid w:val="00003B6C"/>
    <w:rsid w:val="000046F0"/>
    <w:rsid w:val="0000714C"/>
    <w:rsid w:val="00013413"/>
    <w:rsid w:val="00014575"/>
    <w:rsid w:val="00015D85"/>
    <w:rsid w:val="000201CB"/>
    <w:rsid w:val="000221B7"/>
    <w:rsid w:val="00024F8C"/>
    <w:rsid w:val="00027431"/>
    <w:rsid w:val="00032B4F"/>
    <w:rsid w:val="000427FC"/>
    <w:rsid w:val="00050CF0"/>
    <w:rsid w:val="000510A9"/>
    <w:rsid w:val="000512F6"/>
    <w:rsid w:val="00051A09"/>
    <w:rsid w:val="000541A8"/>
    <w:rsid w:val="00054B15"/>
    <w:rsid w:val="000553F3"/>
    <w:rsid w:val="000570AD"/>
    <w:rsid w:val="00057E9B"/>
    <w:rsid w:val="00062161"/>
    <w:rsid w:val="00063C0A"/>
    <w:rsid w:val="00065C0F"/>
    <w:rsid w:val="0006695F"/>
    <w:rsid w:val="00074AEF"/>
    <w:rsid w:val="000759E7"/>
    <w:rsid w:val="00076C5E"/>
    <w:rsid w:val="00086C51"/>
    <w:rsid w:val="00087ADC"/>
    <w:rsid w:val="000943DD"/>
    <w:rsid w:val="00094D54"/>
    <w:rsid w:val="00095A13"/>
    <w:rsid w:val="00096068"/>
    <w:rsid w:val="000A1BAF"/>
    <w:rsid w:val="000A3B5F"/>
    <w:rsid w:val="000A461D"/>
    <w:rsid w:val="000A462B"/>
    <w:rsid w:val="000A48FF"/>
    <w:rsid w:val="000A5014"/>
    <w:rsid w:val="000A63B3"/>
    <w:rsid w:val="000B03B1"/>
    <w:rsid w:val="000B18B4"/>
    <w:rsid w:val="000B2A66"/>
    <w:rsid w:val="000B386A"/>
    <w:rsid w:val="000B6909"/>
    <w:rsid w:val="000C0298"/>
    <w:rsid w:val="000C0FDF"/>
    <w:rsid w:val="000C2467"/>
    <w:rsid w:val="000C4A61"/>
    <w:rsid w:val="000D1E79"/>
    <w:rsid w:val="000D4F1A"/>
    <w:rsid w:val="000D58D1"/>
    <w:rsid w:val="000D6181"/>
    <w:rsid w:val="000D7729"/>
    <w:rsid w:val="000D7DCE"/>
    <w:rsid w:val="000E0F50"/>
    <w:rsid w:val="000E0FC1"/>
    <w:rsid w:val="000E1334"/>
    <w:rsid w:val="000E1FC2"/>
    <w:rsid w:val="000E265D"/>
    <w:rsid w:val="000E46C3"/>
    <w:rsid w:val="000E4F3F"/>
    <w:rsid w:val="000F098C"/>
    <w:rsid w:val="000F70D9"/>
    <w:rsid w:val="000F7E00"/>
    <w:rsid w:val="001113AA"/>
    <w:rsid w:val="001123F4"/>
    <w:rsid w:val="00112EDC"/>
    <w:rsid w:val="001213E5"/>
    <w:rsid w:val="0012186F"/>
    <w:rsid w:val="00121AE1"/>
    <w:rsid w:val="00126ACF"/>
    <w:rsid w:val="00126EEC"/>
    <w:rsid w:val="0012702C"/>
    <w:rsid w:val="001272F2"/>
    <w:rsid w:val="001274F1"/>
    <w:rsid w:val="00130BD0"/>
    <w:rsid w:val="00132DCF"/>
    <w:rsid w:val="001350EC"/>
    <w:rsid w:val="00137402"/>
    <w:rsid w:val="001409E6"/>
    <w:rsid w:val="001430D7"/>
    <w:rsid w:val="00144417"/>
    <w:rsid w:val="00147AB2"/>
    <w:rsid w:val="00153477"/>
    <w:rsid w:val="00156D0E"/>
    <w:rsid w:val="00160373"/>
    <w:rsid w:val="0016303D"/>
    <w:rsid w:val="00165822"/>
    <w:rsid w:val="00170FEB"/>
    <w:rsid w:val="00171E8A"/>
    <w:rsid w:val="00177443"/>
    <w:rsid w:val="00182A86"/>
    <w:rsid w:val="00186ECA"/>
    <w:rsid w:val="00191872"/>
    <w:rsid w:val="00192812"/>
    <w:rsid w:val="001932B8"/>
    <w:rsid w:val="00194386"/>
    <w:rsid w:val="0019604D"/>
    <w:rsid w:val="00196F9F"/>
    <w:rsid w:val="001A06A9"/>
    <w:rsid w:val="001A06DE"/>
    <w:rsid w:val="001A67BC"/>
    <w:rsid w:val="001B10DC"/>
    <w:rsid w:val="001B13CE"/>
    <w:rsid w:val="001B1851"/>
    <w:rsid w:val="001B1905"/>
    <w:rsid w:val="001B2389"/>
    <w:rsid w:val="001B443B"/>
    <w:rsid w:val="001B5432"/>
    <w:rsid w:val="001B5B08"/>
    <w:rsid w:val="001B5C6A"/>
    <w:rsid w:val="001B7CB4"/>
    <w:rsid w:val="001C2E9B"/>
    <w:rsid w:val="001C328F"/>
    <w:rsid w:val="001C4719"/>
    <w:rsid w:val="001D196D"/>
    <w:rsid w:val="001E15E4"/>
    <w:rsid w:val="001E2411"/>
    <w:rsid w:val="001E5DD2"/>
    <w:rsid w:val="001F530A"/>
    <w:rsid w:val="001F665E"/>
    <w:rsid w:val="00201945"/>
    <w:rsid w:val="00203631"/>
    <w:rsid w:val="0020441E"/>
    <w:rsid w:val="0021290C"/>
    <w:rsid w:val="00213529"/>
    <w:rsid w:val="0021361C"/>
    <w:rsid w:val="00213BCF"/>
    <w:rsid w:val="00215953"/>
    <w:rsid w:val="002171DE"/>
    <w:rsid w:val="00222223"/>
    <w:rsid w:val="0022259E"/>
    <w:rsid w:val="00223A3F"/>
    <w:rsid w:val="00227E7F"/>
    <w:rsid w:val="002307BF"/>
    <w:rsid w:val="00235108"/>
    <w:rsid w:val="002353D5"/>
    <w:rsid w:val="0023641A"/>
    <w:rsid w:val="002429DE"/>
    <w:rsid w:val="002464E0"/>
    <w:rsid w:val="00247A66"/>
    <w:rsid w:val="0025262C"/>
    <w:rsid w:val="002531A4"/>
    <w:rsid w:val="0025353B"/>
    <w:rsid w:val="00253944"/>
    <w:rsid w:val="00254A2A"/>
    <w:rsid w:val="0025642C"/>
    <w:rsid w:val="0025735B"/>
    <w:rsid w:val="00261B99"/>
    <w:rsid w:val="00262B16"/>
    <w:rsid w:val="00267D18"/>
    <w:rsid w:val="00270682"/>
    <w:rsid w:val="00270EFE"/>
    <w:rsid w:val="00272842"/>
    <w:rsid w:val="00275F10"/>
    <w:rsid w:val="00284BB8"/>
    <w:rsid w:val="0028579D"/>
    <w:rsid w:val="0029526A"/>
    <w:rsid w:val="002A06F5"/>
    <w:rsid w:val="002A0D11"/>
    <w:rsid w:val="002A0FAB"/>
    <w:rsid w:val="002A4E23"/>
    <w:rsid w:val="002B043A"/>
    <w:rsid w:val="002B6407"/>
    <w:rsid w:val="002B79A5"/>
    <w:rsid w:val="002C057C"/>
    <w:rsid w:val="002C100C"/>
    <w:rsid w:val="002C4A51"/>
    <w:rsid w:val="002C5521"/>
    <w:rsid w:val="002D10BE"/>
    <w:rsid w:val="002D20D3"/>
    <w:rsid w:val="002D476D"/>
    <w:rsid w:val="002D6253"/>
    <w:rsid w:val="002D653E"/>
    <w:rsid w:val="002E326D"/>
    <w:rsid w:val="002E593C"/>
    <w:rsid w:val="002F0F97"/>
    <w:rsid w:val="002F3BF9"/>
    <w:rsid w:val="002F4AC8"/>
    <w:rsid w:val="002F5DBE"/>
    <w:rsid w:val="002F7F91"/>
    <w:rsid w:val="003001FB"/>
    <w:rsid w:val="00303EB3"/>
    <w:rsid w:val="0030457E"/>
    <w:rsid w:val="00310497"/>
    <w:rsid w:val="00310791"/>
    <w:rsid w:val="003122C4"/>
    <w:rsid w:val="00312975"/>
    <w:rsid w:val="00312CB8"/>
    <w:rsid w:val="00312D10"/>
    <w:rsid w:val="003212E7"/>
    <w:rsid w:val="0032214B"/>
    <w:rsid w:val="00326172"/>
    <w:rsid w:val="00326F8F"/>
    <w:rsid w:val="00330802"/>
    <w:rsid w:val="00331A73"/>
    <w:rsid w:val="00331F9D"/>
    <w:rsid w:val="00336DC5"/>
    <w:rsid w:val="0034014F"/>
    <w:rsid w:val="0034031E"/>
    <w:rsid w:val="0034099C"/>
    <w:rsid w:val="003414D2"/>
    <w:rsid w:val="0034548F"/>
    <w:rsid w:val="00354865"/>
    <w:rsid w:val="00355698"/>
    <w:rsid w:val="0035768B"/>
    <w:rsid w:val="003625AC"/>
    <w:rsid w:val="003646CE"/>
    <w:rsid w:val="00364A4D"/>
    <w:rsid w:val="00367730"/>
    <w:rsid w:val="00370CD1"/>
    <w:rsid w:val="00372A7D"/>
    <w:rsid w:val="00373D6F"/>
    <w:rsid w:val="00374859"/>
    <w:rsid w:val="00374FBC"/>
    <w:rsid w:val="003770FD"/>
    <w:rsid w:val="00380F17"/>
    <w:rsid w:val="00385D76"/>
    <w:rsid w:val="00385E94"/>
    <w:rsid w:val="0039269C"/>
    <w:rsid w:val="00393455"/>
    <w:rsid w:val="003947D7"/>
    <w:rsid w:val="003953A3"/>
    <w:rsid w:val="003955CD"/>
    <w:rsid w:val="00395742"/>
    <w:rsid w:val="003A0992"/>
    <w:rsid w:val="003A2F5A"/>
    <w:rsid w:val="003A5A44"/>
    <w:rsid w:val="003A5CC4"/>
    <w:rsid w:val="003C20C2"/>
    <w:rsid w:val="003C2D02"/>
    <w:rsid w:val="003C6261"/>
    <w:rsid w:val="003D09F0"/>
    <w:rsid w:val="003D109B"/>
    <w:rsid w:val="003D7CE8"/>
    <w:rsid w:val="003E6170"/>
    <w:rsid w:val="003E646A"/>
    <w:rsid w:val="003F33BA"/>
    <w:rsid w:val="004049B4"/>
    <w:rsid w:val="00404FD1"/>
    <w:rsid w:val="00411A1B"/>
    <w:rsid w:val="00423170"/>
    <w:rsid w:val="004232B2"/>
    <w:rsid w:val="004262ED"/>
    <w:rsid w:val="004279A9"/>
    <w:rsid w:val="00430D38"/>
    <w:rsid w:val="00431852"/>
    <w:rsid w:val="0043219A"/>
    <w:rsid w:val="0043392E"/>
    <w:rsid w:val="0043573B"/>
    <w:rsid w:val="00441897"/>
    <w:rsid w:val="004424EF"/>
    <w:rsid w:val="00443D5B"/>
    <w:rsid w:val="00444FAB"/>
    <w:rsid w:val="0044545C"/>
    <w:rsid w:val="00445670"/>
    <w:rsid w:val="00446187"/>
    <w:rsid w:val="00450B9C"/>
    <w:rsid w:val="00453821"/>
    <w:rsid w:val="00453C64"/>
    <w:rsid w:val="00455448"/>
    <w:rsid w:val="00455E94"/>
    <w:rsid w:val="004600EE"/>
    <w:rsid w:val="0046266F"/>
    <w:rsid w:val="0046306E"/>
    <w:rsid w:val="00463BEF"/>
    <w:rsid w:val="00463DF5"/>
    <w:rsid w:val="00463FE0"/>
    <w:rsid w:val="00467364"/>
    <w:rsid w:val="00471E2C"/>
    <w:rsid w:val="00474DB8"/>
    <w:rsid w:val="00475F24"/>
    <w:rsid w:val="00476166"/>
    <w:rsid w:val="004777F0"/>
    <w:rsid w:val="004801C1"/>
    <w:rsid w:val="004803D4"/>
    <w:rsid w:val="00481982"/>
    <w:rsid w:val="0048771E"/>
    <w:rsid w:val="0048777D"/>
    <w:rsid w:val="00497B25"/>
    <w:rsid w:val="004A2009"/>
    <w:rsid w:val="004A3E48"/>
    <w:rsid w:val="004A66E6"/>
    <w:rsid w:val="004A77BA"/>
    <w:rsid w:val="004B1CE5"/>
    <w:rsid w:val="004B63C7"/>
    <w:rsid w:val="004C1620"/>
    <w:rsid w:val="004C27E3"/>
    <w:rsid w:val="004C2DB3"/>
    <w:rsid w:val="004D00EC"/>
    <w:rsid w:val="004D0678"/>
    <w:rsid w:val="004D28C4"/>
    <w:rsid w:val="004D36CE"/>
    <w:rsid w:val="004E3778"/>
    <w:rsid w:val="004E59DC"/>
    <w:rsid w:val="004E621C"/>
    <w:rsid w:val="004E669B"/>
    <w:rsid w:val="004F44AC"/>
    <w:rsid w:val="004F5F15"/>
    <w:rsid w:val="00504494"/>
    <w:rsid w:val="0050766C"/>
    <w:rsid w:val="005156C8"/>
    <w:rsid w:val="00515C11"/>
    <w:rsid w:val="00517C57"/>
    <w:rsid w:val="00517E14"/>
    <w:rsid w:val="005200D1"/>
    <w:rsid w:val="00524720"/>
    <w:rsid w:val="00524AC8"/>
    <w:rsid w:val="00527CA3"/>
    <w:rsid w:val="00531992"/>
    <w:rsid w:val="00531E58"/>
    <w:rsid w:val="0053326E"/>
    <w:rsid w:val="00533949"/>
    <w:rsid w:val="00533C7C"/>
    <w:rsid w:val="00533CEE"/>
    <w:rsid w:val="00535205"/>
    <w:rsid w:val="00536A07"/>
    <w:rsid w:val="00536DF4"/>
    <w:rsid w:val="00541B25"/>
    <w:rsid w:val="00541B8A"/>
    <w:rsid w:val="00541FAC"/>
    <w:rsid w:val="00547ACA"/>
    <w:rsid w:val="00551281"/>
    <w:rsid w:val="00555D42"/>
    <w:rsid w:val="00555D96"/>
    <w:rsid w:val="005607B8"/>
    <w:rsid w:val="005613BB"/>
    <w:rsid w:val="00562679"/>
    <w:rsid w:val="00562685"/>
    <w:rsid w:val="005630EC"/>
    <w:rsid w:val="00565F6D"/>
    <w:rsid w:val="00566FB9"/>
    <w:rsid w:val="00567067"/>
    <w:rsid w:val="00567F0D"/>
    <w:rsid w:val="00571252"/>
    <w:rsid w:val="0057338D"/>
    <w:rsid w:val="005755B6"/>
    <w:rsid w:val="005770D7"/>
    <w:rsid w:val="0057789E"/>
    <w:rsid w:val="00577E20"/>
    <w:rsid w:val="005802EE"/>
    <w:rsid w:val="00586AB2"/>
    <w:rsid w:val="00586C14"/>
    <w:rsid w:val="005900FF"/>
    <w:rsid w:val="005909A7"/>
    <w:rsid w:val="0059514D"/>
    <w:rsid w:val="00595CFB"/>
    <w:rsid w:val="005969B9"/>
    <w:rsid w:val="005A001D"/>
    <w:rsid w:val="005A0AE5"/>
    <w:rsid w:val="005A2ADF"/>
    <w:rsid w:val="005A5846"/>
    <w:rsid w:val="005A641C"/>
    <w:rsid w:val="005A789A"/>
    <w:rsid w:val="005B0AEC"/>
    <w:rsid w:val="005B168E"/>
    <w:rsid w:val="005B1DAA"/>
    <w:rsid w:val="005B2BDB"/>
    <w:rsid w:val="005B3378"/>
    <w:rsid w:val="005B34A3"/>
    <w:rsid w:val="005C13F3"/>
    <w:rsid w:val="005C7510"/>
    <w:rsid w:val="005D05CE"/>
    <w:rsid w:val="005D11FE"/>
    <w:rsid w:val="005D5DAA"/>
    <w:rsid w:val="005D736A"/>
    <w:rsid w:val="005E6CB9"/>
    <w:rsid w:val="005E7195"/>
    <w:rsid w:val="005E7EE1"/>
    <w:rsid w:val="005F0AC5"/>
    <w:rsid w:val="005F1ADB"/>
    <w:rsid w:val="005F446E"/>
    <w:rsid w:val="00601BB3"/>
    <w:rsid w:val="0060260C"/>
    <w:rsid w:val="006033CC"/>
    <w:rsid w:val="0060539C"/>
    <w:rsid w:val="0060759D"/>
    <w:rsid w:val="00610FBD"/>
    <w:rsid w:val="00612661"/>
    <w:rsid w:val="00614E08"/>
    <w:rsid w:val="0061582E"/>
    <w:rsid w:val="00615E42"/>
    <w:rsid w:val="0061642F"/>
    <w:rsid w:val="0061691B"/>
    <w:rsid w:val="00620C41"/>
    <w:rsid w:val="00620D0B"/>
    <w:rsid w:val="00626E74"/>
    <w:rsid w:val="00633428"/>
    <w:rsid w:val="006363AB"/>
    <w:rsid w:val="00641B24"/>
    <w:rsid w:val="00643A7A"/>
    <w:rsid w:val="00647BA8"/>
    <w:rsid w:val="00650332"/>
    <w:rsid w:val="00654046"/>
    <w:rsid w:val="00654C26"/>
    <w:rsid w:val="0065762A"/>
    <w:rsid w:val="0066151E"/>
    <w:rsid w:val="00663BC3"/>
    <w:rsid w:val="00664646"/>
    <w:rsid w:val="00666196"/>
    <w:rsid w:val="0066674A"/>
    <w:rsid w:val="0067088B"/>
    <w:rsid w:val="00671BA4"/>
    <w:rsid w:val="00672EDE"/>
    <w:rsid w:val="00676431"/>
    <w:rsid w:val="0067658D"/>
    <w:rsid w:val="006767A7"/>
    <w:rsid w:val="006803D7"/>
    <w:rsid w:val="00681D28"/>
    <w:rsid w:val="0068390A"/>
    <w:rsid w:val="00683BE2"/>
    <w:rsid w:val="00685945"/>
    <w:rsid w:val="0069128A"/>
    <w:rsid w:val="006964C1"/>
    <w:rsid w:val="006971AA"/>
    <w:rsid w:val="006973E0"/>
    <w:rsid w:val="00697FBF"/>
    <w:rsid w:val="006A0995"/>
    <w:rsid w:val="006A0AE2"/>
    <w:rsid w:val="006A2502"/>
    <w:rsid w:val="006A7ADC"/>
    <w:rsid w:val="006B2A52"/>
    <w:rsid w:val="006B3870"/>
    <w:rsid w:val="006B4455"/>
    <w:rsid w:val="006B4632"/>
    <w:rsid w:val="006B6134"/>
    <w:rsid w:val="006B6214"/>
    <w:rsid w:val="006C09E2"/>
    <w:rsid w:val="006C158B"/>
    <w:rsid w:val="006C1797"/>
    <w:rsid w:val="006C36C3"/>
    <w:rsid w:val="006C3A1B"/>
    <w:rsid w:val="006C4FF7"/>
    <w:rsid w:val="006C65C4"/>
    <w:rsid w:val="006D04FD"/>
    <w:rsid w:val="006D2642"/>
    <w:rsid w:val="006D3A9C"/>
    <w:rsid w:val="006D5271"/>
    <w:rsid w:val="006D5CFC"/>
    <w:rsid w:val="006D65DC"/>
    <w:rsid w:val="006E2FA1"/>
    <w:rsid w:val="006E3401"/>
    <w:rsid w:val="006E36D2"/>
    <w:rsid w:val="006E3E74"/>
    <w:rsid w:val="006E708C"/>
    <w:rsid w:val="006F4B3E"/>
    <w:rsid w:val="00701095"/>
    <w:rsid w:val="0070345D"/>
    <w:rsid w:val="00704C00"/>
    <w:rsid w:val="0071125E"/>
    <w:rsid w:val="0071130C"/>
    <w:rsid w:val="00711631"/>
    <w:rsid w:val="007146EF"/>
    <w:rsid w:val="0072005E"/>
    <w:rsid w:val="00720D58"/>
    <w:rsid w:val="00731B24"/>
    <w:rsid w:val="00734C02"/>
    <w:rsid w:val="00736658"/>
    <w:rsid w:val="007419BB"/>
    <w:rsid w:val="00741C55"/>
    <w:rsid w:val="0074726D"/>
    <w:rsid w:val="00750EE1"/>
    <w:rsid w:val="0075213B"/>
    <w:rsid w:val="007543AF"/>
    <w:rsid w:val="007543F0"/>
    <w:rsid w:val="00756AA4"/>
    <w:rsid w:val="00757BDC"/>
    <w:rsid w:val="007604CC"/>
    <w:rsid w:val="0076144A"/>
    <w:rsid w:val="0076360B"/>
    <w:rsid w:val="00770F6A"/>
    <w:rsid w:val="007864AB"/>
    <w:rsid w:val="007904C2"/>
    <w:rsid w:val="00793226"/>
    <w:rsid w:val="00795523"/>
    <w:rsid w:val="007955B4"/>
    <w:rsid w:val="007967D7"/>
    <w:rsid w:val="007A167F"/>
    <w:rsid w:val="007A1968"/>
    <w:rsid w:val="007A6435"/>
    <w:rsid w:val="007A70CE"/>
    <w:rsid w:val="007B0F3A"/>
    <w:rsid w:val="007B1EF5"/>
    <w:rsid w:val="007B22E8"/>
    <w:rsid w:val="007B3151"/>
    <w:rsid w:val="007B3386"/>
    <w:rsid w:val="007C0095"/>
    <w:rsid w:val="007C0864"/>
    <w:rsid w:val="007C1953"/>
    <w:rsid w:val="007C220B"/>
    <w:rsid w:val="007C281A"/>
    <w:rsid w:val="007C3411"/>
    <w:rsid w:val="007C416E"/>
    <w:rsid w:val="007C5679"/>
    <w:rsid w:val="007C5681"/>
    <w:rsid w:val="007C7C01"/>
    <w:rsid w:val="007E0D72"/>
    <w:rsid w:val="007E4721"/>
    <w:rsid w:val="007E6834"/>
    <w:rsid w:val="007F068E"/>
    <w:rsid w:val="007F0B29"/>
    <w:rsid w:val="007F0DC0"/>
    <w:rsid w:val="007F28D1"/>
    <w:rsid w:val="007F4FC4"/>
    <w:rsid w:val="007F7168"/>
    <w:rsid w:val="008057B7"/>
    <w:rsid w:val="008060C4"/>
    <w:rsid w:val="00810135"/>
    <w:rsid w:val="00811F58"/>
    <w:rsid w:val="00812B37"/>
    <w:rsid w:val="00812EA0"/>
    <w:rsid w:val="00816191"/>
    <w:rsid w:val="00817547"/>
    <w:rsid w:val="008218FC"/>
    <w:rsid w:val="00823D64"/>
    <w:rsid w:val="008338B3"/>
    <w:rsid w:val="00835D85"/>
    <w:rsid w:val="00841C68"/>
    <w:rsid w:val="00844F13"/>
    <w:rsid w:val="00845B38"/>
    <w:rsid w:val="00845E23"/>
    <w:rsid w:val="008465A6"/>
    <w:rsid w:val="00851407"/>
    <w:rsid w:val="00852E4B"/>
    <w:rsid w:val="00855417"/>
    <w:rsid w:val="00855AD5"/>
    <w:rsid w:val="008606A8"/>
    <w:rsid w:val="00862B38"/>
    <w:rsid w:val="008630B7"/>
    <w:rsid w:val="00863559"/>
    <w:rsid w:val="008729CB"/>
    <w:rsid w:val="00875E33"/>
    <w:rsid w:val="00883A16"/>
    <w:rsid w:val="00886D83"/>
    <w:rsid w:val="00895CD4"/>
    <w:rsid w:val="008979A9"/>
    <w:rsid w:val="008A5959"/>
    <w:rsid w:val="008A6D53"/>
    <w:rsid w:val="008A7BCE"/>
    <w:rsid w:val="008A7C9A"/>
    <w:rsid w:val="008B617C"/>
    <w:rsid w:val="008B735A"/>
    <w:rsid w:val="008B73CA"/>
    <w:rsid w:val="008C11DA"/>
    <w:rsid w:val="008C1273"/>
    <w:rsid w:val="008C1E95"/>
    <w:rsid w:val="008C38AD"/>
    <w:rsid w:val="008C3D75"/>
    <w:rsid w:val="008C4A31"/>
    <w:rsid w:val="008C7734"/>
    <w:rsid w:val="008D0983"/>
    <w:rsid w:val="008D7C80"/>
    <w:rsid w:val="008E04AE"/>
    <w:rsid w:val="008E4128"/>
    <w:rsid w:val="008E48A7"/>
    <w:rsid w:val="008E660A"/>
    <w:rsid w:val="008E6802"/>
    <w:rsid w:val="008F02A7"/>
    <w:rsid w:val="008F0558"/>
    <w:rsid w:val="008F270E"/>
    <w:rsid w:val="008F2B58"/>
    <w:rsid w:val="008F79DC"/>
    <w:rsid w:val="008F7FDE"/>
    <w:rsid w:val="00902093"/>
    <w:rsid w:val="009027FA"/>
    <w:rsid w:val="009044C3"/>
    <w:rsid w:val="00905114"/>
    <w:rsid w:val="009060AD"/>
    <w:rsid w:val="00906622"/>
    <w:rsid w:val="00907607"/>
    <w:rsid w:val="00910516"/>
    <w:rsid w:val="0091266F"/>
    <w:rsid w:val="00912BA4"/>
    <w:rsid w:val="00913035"/>
    <w:rsid w:val="00921BFE"/>
    <w:rsid w:val="009224E3"/>
    <w:rsid w:val="00922E66"/>
    <w:rsid w:val="0092423A"/>
    <w:rsid w:val="00926025"/>
    <w:rsid w:val="009262BA"/>
    <w:rsid w:val="0092696F"/>
    <w:rsid w:val="00930299"/>
    <w:rsid w:val="00930E78"/>
    <w:rsid w:val="00931882"/>
    <w:rsid w:val="00932BC9"/>
    <w:rsid w:val="009335D6"/>
    <w:rsid w:val="00934524"/>
    <w:rsid w:val="00934F00"/>
    <w:rsid w:val="00940EEA"/>
    <w:rsid w:val="00946604"/>
    <w:rsid w:val="00952B0C"/>
    <w:rsid w:val="00955953"/>
    <w:rsid w:val="009564BA"/>
    <w:rsid w:val="009567CD"/>
    <w:rsid w:val="00962376"/>
    <w:rsid w:val="00963627"/>
    <w:rsid w:val="00964326"/>
    <w:rsid w:val="0096585E"/>
    <w:rsid w:val="00966484"/>
    <w:rsid w:val="00990BD4"/>
    <w:rsid w:val="009931E4"/>
    <w:rsid w:val="00993F9B"/>
    <w:rsid w:val="00995BA6"/>
    <w:rsid w:val="00997B5B"/>
    <w:rsid w:val="009A0412"/>
    <w:rsid w:val="009A132C"/>
    <w:rsid w:val="009A1A84"/>
    <w:rsid w:val="009A4C73"/>
    <w:rsid w:val="009A6896"/>
    <w:rsid w:val="009B0DF6"/>
    <w:rsid w:val="009B1250"/>
    <w:rsid w:val="009B14B5"/>
    <w:rsid w:val="009B17C3"/>
    <w:rsid w:val="009B1906"/>
    <w:rsid w:val="009B4B00"/>
    <w:rsid w:val="009B55C2"/>
    <w:rsid w:val="009B6356"/>
    <w:rsid w:val="009B65BF"/>
    <w:rsid w:val="009C06BA"/>
    <w:rsid w:val="009C1496"/>
    <w:rsid w:val="009C1F1A"/>
    <w:rsid w:val="009C339E"/>
    <w:rsid w:val="009C3A4A"/>
    <w:rsid w:val="009C5C27"/>
    <w:rsid w:val="009C5CAB"/>
    <w:rsid w:val="009C5F29"/>
    <w:rsid w:val="009D0460"/>
    <w:rsid w:val="009D0C08"/>
    <w:rsid w:val="009D0FD2"/>
    <w:rsid w:val="009D3785"/>
    <w:rsid w:val="009D6862"/>
    <w:rsid w:val="009E1D20"/>
    <w:rsid w:val="009E345E"/>
    <w:rsid w:val="009E4066"/>
    <w:rsid w:val="009E578E"/>
    <w:rsid w:val="009E5CD3"/>
    <w:rsid w:val="009F2CB3"/>
    <w:rsid w:val="009F3FAD"/>
    <w:rsid w:val="009F437C"/>
    <w:rsid w:val="009F6663"/>
    <w:rsid w:val="009F79B6"/>
    <w:rsid w:val="009F7F21"/>
    <w:rsid w:val="00A00062"/>
    <w:rsid w:val="00A02E30"/>
    <w:rsid w:val="00A048E3"/>
    <w:rsid w:val="00A0498F"/>
    <w:rsid w:val="00A049F7"/>
    <w:rsid w:val="00A11327"/>
    <w:rsid w:val="00A11D2B"/>
    <w:rsid w:val="00A12D02"/>
    <w:rsid w:val="00A12F02"/>
    <w:rsid w:val="00A13639"/>
    <w:rsid w:val="00A145C5"/>
    <w:rsid w:val="00A20E73"/>
    <w:rsid w:val="00A24D90"/>
    <w:rsid w:val="00A256C1"/>
    <w:rsid w:val="00A26824"/>
    <w:rsid w:val="00A31153"/>
    <w:rsid w:val="00A33642"/>
    <w:rsid w:val="00A34D5B"/>
    <w:rsid w:val="00A3591B"/>
    <w:rsid w:val="00A374B7"/>
    <w:rsid w:val="00A42305"/>
    <w:rsid w:val="00A42D8C"/>
    <w:rsid w:val="00A433DE"/>
    <w:rsid w:val="00A43F50"/>
    <w:rsid w:val="00A440BD"/>
    <w:rsid w:val="00A44E58"/>
    <w:rsid w:val="00A4668C"/>
    <w:rsid w:val="00A509CB"/>
    <w:rsid w:val="00A6095B"/>
    <w:rsid w:val="00A639E5"/>
    <w:rsid w:val="00A85173"/>
    <w:rsid w:val="00A85524"/>
    <w:rsid w:val="00A87A0D"/>
    <w:rsid w:val="00A910B7"/>
    <w:rsid w:val="00A91957"/>
    <w:rsid w:val="00A92DC7"/>
    <w:rsid w:val="00A967A9"/>
    <w:rsid w:val="00AA08AE"/>
    <w:rsid w:val="00AA0EF9"/>
    <w:rsid w:val="00AA33A9"/>
    <w:rsid w:val="00AB32A8"/>
    <w:rsid w:val="00AB36AC"/>
    <w:rsid w:val="00AB4E1D"/>
    <w:rsid w:val="00AB550E"/>
    <w:rsid w:val="00AB6460"/>
    <w:rsid w:val="00AB6E12"/>
    <w:rsid w:val="00AC049C"/>
    <w:rsid w:val="00AC06DF"/>
    <w:rsid w:val="00AC0832"/>
    <w:rsid w:val="00AC1DBC"/>
    <w:rsid w:val="00AC24D8"/>
    <w:rsid w:val="00AC3640"/>
    <w:rsid w:val="00AC5862"/>
    <w:rsid w:val="00AC7BB5"/>
    <w:rsid w:val="00AD07A5"/>
    <w:rsid w:val="00AD124B"/>
    <w:rsid w:val="00AD3A28"/>
    <w:rsid w:val="00AD403F"/>
    <w:rsid w:val="00AD4779"/>
    <w:rsid w:val="00AD54B0"/>
    <w:rsid w:val="00AE0468"/>
    <w:rsid w:val="00AE4001"/>
    <w:rsid w:val="00AE774C"/>
    <w:rsid w:val="00AF16F8"/>
    <w:rsid w:val="00AF4BE0"/>
    <w:rsid w:val="00B0759B"/>
    <w:rsid w:val="00B10D00"/>
    <w:rsid w:val="00B14707"/>
    <w:rsid w:val="00B15221"/>
    <w:rsid w:val="00B313BA"/>
    <w:rsid w:val="00B32816"/>
    <w:rsid w:val="00B37690"/>
    <w:rsid w:val="00B40E29"/>
    <w:rsid w:val="00B415A3"/>
    <w:rsid w:val="00B427ED"/>
    <w:rsid w:val="00B45701"/>
    <w:rsid w:val="00B512EE"/>
    <w:rsid w:val="00B51957"/>
    <w:rsid w:val="00B525C1"/>
    <w:rsid w:val="00B53166"/>
    <w:rsid w:val="00B55102"/>
    <w:rsid w:val="00B55184"/>
    <w:rsid w:val="00B557C6"/>
    <w:rsid w:val="00B62693"/>
    <w:rsid w:val="00B64406"/>
    <w:rsid w:val="00B651B5"/>
    <w:rsid w:val="00B7088E"/>
    <w:rsid w:val="00B73261"/>
    <w:rsid w:val="00B74002"/>
    <w:rsid w:val="00B74BB4"/>
    <w:rsid w:val="00B81885"/>
    <w:rsid w:val="00B839B8"/>
    <w:rsid w:val="00B8433E"/>
    <w:rsid w:val="00B85128"/>
    <w:rsid w:val="00B867C4"/>
    <w:rsid w:val="00B86FB5"/>
    <w:rsid w:val="00B877DF"/>
    <w:rsid w:val="00B904CE"/>
    <w:rsid w:val="00B90B02"/>
    <w:rsid w:val="00B94705"/>
    <w:rsid w:val="00B95269"/>
    <w:rsid w:val="00BA56DF"/>
    <w:rsid w:val="00BA7A8E"/>
    <w:rsid w:val="00BB1B18"/>
    <w:rsid w:val="00BB45E4"/>
    <w:rsid w:val="00BB5539"/>
    <w:rsid w:val="00BC0053"/>
    <w:rsid w:val="00BC0B40"/>
    <w:rsid w:val="00BC120C"/>
    <w:rsid w:val="00BC1217"/>
    <w:rsid w:val="00BC662B"/>
    <w:rsid w:val="00BD15D7"/>
    <w:rsid w:val="00BD68D4"/>
    <w:rsid w:val="00BD6B2C"/>
    <w:rsid w:val="00BE2A15"/>
    <w:rsid w:val="00BE3BE6"/>
    <w:rsid w:val="00BE7FBE"/>
    <w:rsid w:val="00BF0BD8"/>
    <w:rsid w:val="00BF3805"/>
    <w:rsid w:val="00BF52E2"/>
    <w:rsid w:val="00BF6106"/>
    <w:rsid w:val="00BF61D5"/>
    <w:rsid w:val="00BF61D9"/>
    <w:rsid w:val="00C02C68"/>
    <w:rsid w:val="00C10F56"/>
    <w:rsid w:val="00C113A3"/>
    <w:rsid w:val="00C11CDE"/>
    <w:rsid w:val="00C129F8"/>
    <w:rsid w:val="00C24983"/>
    <w:rsid w:val="00C3194A"/>
    <w:rsid w:val="00C33641"/>
    <w:rsid w:val="00C417F3"/>
    <w:rsid w:val="00C41C6E"/>
    <w:rsid w:val="00C42D2E"/>
    <w:rsid w:val="00C4583A"/>
    <w:rsid w:val="00C46048"/>
    <w:rsid w:val="00C4745C"/>
    <w:rsid w:val="00C50D06"/>
    <w:rsid w:val="00C52209"/>
    <w:rsid w:val="00C524B5"/>
    <w:rsid w:val="00C52B19"/>
    <w:rsid w:val="00C53E9D"/>
    <w:rsid w:val="00C60289"/>
    <w:rsid w:val="00C60FFF"/>
    <w:rsid w:val="00C61078"/>
    <w:rsid w:val="00C63B20"/>
    <w:rsid w:val="00C647C5"/>
    <w:rsid w:val="00C6603A"/>
    <w:rsid w:val="00C668A9"/>
    <w:rsid w:val="00C720E8"/>
    <w:rsid w:val="00C723B1"/>
    <w:rsid w:val="00C73A13"/>
    <w:rsid w:val="00C74A89"/>
    <w:rsid w:val="00C74D43"/>
    <w:rsid w:val="00C75A95"/>
    <w:rsid w:val="00C77F09"/>
    <w:rsid w:val="00C800D8"/>
    <w:rsid w:val="00C819C7"/>
    <w:rsid w:val="00C81E85"/>
    <w:rsid w:val="00C83D1D"/>
    <w:rsid w:val="00C84A00"/>
    <w:rsid w:val="00C84EA5"/>
    <w:rsid w:val="00C9043D"/>
    <w:rsid w:val="00C923E7"/>
    <w:rsid w:val="00C93395"/>
    <w:rsid w:val="00C94B7B"/>
    <w:rsid w:val="00C96CED"/>
    <w:rsid w:val="00C96E92"/>
    <w:rsid w:val="00C97567"/>
    <w:rsid w:val="00CA5F9E"/>
    <w:rsid w:val="00CA718D"/>
    <w:rsid w:val="00CB03A1"/>
    <w:rsid w:val="00CB0DD2"/>
    <w:rsid w:val="00CB0F9B"/>
    <w:rsid w:val="00CB2038"/>
    <w:rsid w:val="00CB2ECE"/>
    <w:rsid w:val="00CB3763"/>
    <w:rsid w:val="00CB381D"/>
    <w:rsid w:val="00CB4E1B"/>
    <w:rsid w:val="00CB5821"/>
    <w:rsid w:val="00CB7E17"/>
    <w:rsid w:val="00CC0755"/>
    <w:rsid w:val="00CC2549"/>
    <w:rsid w:val="00CC325D"/>
    <w:rsid w:val="00CC73C8"/>
    <w:rsid w:val="00CC7B3A"/>
    <w:rsid w:val="00CC7F8B"/>
    <w:rsid w:val="00CD3CE7"/>
    <w:rsid w:val="00CD4270"/>
    <w:rsid w:val="00CD5168"/>
    <w:rsid w:val="00CD66F1"/>
    <w:rsid w:val="00CE18A0"/>
    <w:rsid w:val="00CE18FB"/>
    <w:rsid w:val="00CE3232"/>
    <w:rsid w:val="00CE5924"/>
    <w:rsid w:val="00CF0206"/>
    <w:rsid w:val="00CF1D96"/>
    <w:rsid w:val="00CF1FF8"/>
    <w:rsid w:val="00CF6CFA"/>
    <w:rsid w:val="00D0763E"/>
    <w:rsid w:val="00D108A2"/>
    <w:rsid w:val="00D12542"/>
    <w:rsid w:val="00D14768"/>
    <w:rsid w:val="00D16593"/>
    <w:rsid w:val="00D166AE"/>
    <w:rsid w:val="00D16753"/>
    <w:rsid w:val="00D16C13"/>
    <w:rsid w:val="00D17641"/>
    <w:rsid w:val="00D17CDE"/>
    <w:rsid w:val="00D228C3"/>
    <w:rsid w:val="00D2392F"/>
    <w:rsid w:val="00D2556A"/>
    <w:rsid w:val="00D27191"/>
    <w:rsid w:val="00D312B7"/>
    <w:rsid w:val="00D31E9C"/>
    <w:rsid w:val="00D32FE0"/>
    <w:rsid w:val="00D338E2"/>
    <w:rsid w:val="00D42A34"/>
    <w:rsid w:val="00D42EFF"/>
    <w:rsid w:val="00D4350D"/>
    <w:rsid w:val="00D456C3"/>
    <w:rsid w:val="00D46CD5"/>
    <w:rsid w:val="00D5084B"/>
    <w:rsid w:val="00D53891"/>
    <w:rsid w:val="00D54EBE"/>
    <w:rsid w:val="00D5613A"/>
    <w:rsid w:val="00D56577"/>
    <w:rsid w:val="00D60740"/>
    <w:rsid w:val="00D627E1"/>
    <w:rsid w:val="00D677C1"/>
    <w:rsid w:val="00D67B21"/>
    <w:rsid w:val="00D740B0"/>
    <w:rsid w:val="00D76CF7"/>
    <w:rsid w:val="00D7748D"/>
    <w:rsid w:val="00D80A20"/>
    <w:rsid w:val="00D80AF6"/>
    <w:rsid w:val="00D81FB4"/>
    <w:rsid w:val="00D83E5F"/>
    <w:rsid w:val="00D90E6B"/>
    <w:rsid w:val="00D94ADF"/>
    <w:rsid w:val="00D975DC"/>
    <w:rsid w:val="00DA09EF"/>
    <w:rsid w:val="00DA0E15"/>
    <w:rsid w:val="00DA2452"/>
    <w:rsid w:val="00DA27CC"/>
    <w:rsid w:val="00DA4D14"/>
    <w:rsid w:val="00DB449D"/>
    <w:rsid w:val="00DC0F69"/>
    <w:rsid w:val="00DC3E3A"/>
    <w:rsid w:val="00DC7A41"/>
    <w:rsid w:val="00DD02A5"/>
    <w:rsid w:val="00DD0E88"/>
    <w:rsid w:val="00DD19BF"/>
    <w:rsid w:val="00DD2A1D"/>
    <w:rsid w:val="00DD333D"/>
    <w:rsid w:val="00DD6A00"/>
    <w:rsid w:val="00DE4DE0"/>
    <w:rsid w:val="00DE5A72"/>
    <w:rsid w:val="00DE6905"/>
    <w:rsid w:val="00DE6A68"/>
    <w:rsid w:val="00DE6F7C"/>
    <w:rsid w:val="00DE7B64"/>
    <w:rsid w:val="00DF2193"/>
    <w:rsid w:val="00E032BB"/>
    <w:rsid w:val="00E04336"/>
    <w:rsid w:val="00E0741B"/>
    <w:rsid w:val="00E13A61"/>
    <w:rsid w:val="00E146DE"/>
    <w:rsid w:val="00E17890"/>
    <w:rsid w:val="00E22B04"/>
    <w:rsid w:val="00E22D42"/>
    <w:rsid w:val="00E23B65"/>
    <w:rsid w:val="00E346EC"/>
    <w:rsid w:val="00E3644A"/>
    <w:rsid w:val="00E4115E"/>
    <w:rsid w:val="00E41F27"/>
    <w:rsid w:val="00E4317E"/>
    <w:rsid w:val="00E44247"/>
    <w:rsid w:val="00E45DD8"/>
    <w:rsid w:val="00E50D00"/>
    <w:rsid w:val="00E5376A"/>
    <w:rsid w:val="00E54893"/>
    <w:rsid w:val="00E55848"/>
    <w:rsid w:val="00E55F6C"/>
    <w:rsid w:val="00E562D4"/>
    <w:rsid w:val="00E56BF7"/>
    <w:rsid w:val="00E64FC5"/>
    <w:rsid w:val="00E70452"/>
    <w:rsid w:val="00E71842"/>
    <w:rsid w:val="00E7234F"/>
    <w:rsid w:val="00E8411D"/>
    <w:rsid w:val="00E85FFE"/>
    <w:rsid w:val="00E87754"/>
    <w:rsid w:val="00E90809"/>
    <w:rsid w:val="00E9268F"/>
    <w:rsid w:val="00E966E9"/>
    <w:rsid w:val="00EA028D"/>
    <w:rsid w:val="00EA26EC"/>
    <w:rsid w:val="00EA40B3"/>
    <w:rsid w:val="00EA5EF3"/>
    <w:rsid w:val="00EA6633"/>
    <w:rsid w:val="00EA6F7F"/>
    <w:rsid w:val="00EB1B87"/>
    <w:rsid w:val="00EB31F8"/>
    <w:rsid w:val="00EC06F0"/>
    <w:rsid w:val="00EC0ACE"/>
    <w:rsid w:val="00EC1A70"/>
    <w:rsid w:val="00EC2EE7"/>
    <w:rsid w:val="00EC44C8"/>
    <w:rsid w:val="00EC5D99"/>
    <w:rsid w:val="00ED29B8"/>
    <w:rsid w:val="00EE0EEE"/>
    <w:rsid w:val="00EE197C"/>
    <w:rsid w:val="00EE7703"/>
    <w:rsid w:val="00EE7C7A"/>
    <w:rsid w:val="00EF1FDD"/>
    <w:rsid w:val="00EF43AF"/>
    <w:rsid w:val="00EF6D0D"/>
    <w:rsid w:val="00F06F62"/>
    <w:rsid w:val="00F22155"/>
    <w:rsid w:val="00F30976"/>
    <w:rsid w:val="00F400B0"/>
    <w:rsid w:val="00F41225"/>
    <w:rsid w:val="00F4463E"/>
    <w:rsid w:val="00F45004"/>
    <w:rsid w:val="00F4503A"/>
    <w:rsid w:val="00F51363"/>
    <w:rsid w:val="00F51960"/>
    <w:rsid w:val="00F57448"/>
    <w:rsid w:val="00F60CDA"/>
    <w:rsid w:val="00F626ED"/>
    <w:rsid w:val="00F64066"/>
    <w:rsid w:val="00F6466C"/>
    <w:rsid w:val="00F7301B"/>
    <w:rsid w:val="00F73048"/>
    <w:rsid w:val="00F7428E"/>
    <w:rsid w:val="00F769BB"/>
    <w:rsid w:val="00F76E00"/>
    <w:rsid w:val="00F77B49"/>
    <w:rsid w:val="00F82D98"/>
    <w:rsid w:val="00F85A57"/>
    <w:rsid w:val="00F85EEC"/>
    <w:rsid w:val="00F87FF9"/>
    <w:rsid w:val="00F90D05"/>
    <w:rsid w:val="00F91ABA"/>
    <w:rsid w:val="00F94E1E"/>
    <w:rsid w:val="00FA1193"/>
    <w:rsid w:val="00FA31F3"/>
    <w:rsid w:val="00FA7B46"/>
    <w:rsid w:val="00FB12F6"/>
    <w:rsid w:val="00FB1D9E"/>
    <w:rsid w:val="00FB2419"/>
    <w:rsid w:val="00FB3F65"/>
    <w:rsid w:val="00FC0A10"/>
    <w:rsid w:val="00FC2003"/>
    <w:rsid w:val="00FC22EF"/>
    <w:rsid w:val="00FC39B0"/>
    <w:rsid w:val="00FC6F6D"/>
    <w:rsid w:val="00FD440F"/>
    <w:rsid w:val="00FD4D88"/>
    <w:rsid w:val="00FE0DAB"/>
    <w:rsid w:val="00FE22D4"/>
    <w:rsid w:val="00FE2FDC"/>
    <w:rsid w:val="00FE59CF"/>
    <w:rsid w:val="00FF38A1"/>
    <w:rsid w:val="00FF3BD4"/>
    <w:rsid w:val="00FF5EA4"/>
    <w:rsid w:val="00FF5F85"/>
    <w:rsid w:val="00FF6DBC"/>
    <w:rsid w:val="02820E90"/>
    <w:rsid w:val="034643D2"/>
    <w:rsid w:val="0A738DC9"/>
    <w:rsid w:val="0E866F68"/>
    <w:rsid w:val="16572FA9"/>
    <w:rsid w:val="169C0DD4"/>
    <w:rsid w:val="3F0F46A3"/>
    <w:rsid w:val="41900000"/>
    <w:rsid w:val="43D554E0"/>
    <w:rsid w:val="5DBCC1F3"/>
    <w:rsid w:val="5FE0F34E"/>
    <w:rsid w:val="6A4B11EC"/>
    <w:rsid w:val="766E0F40"/>
    <w:rsid w:val="7C7B1F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1E6E73"/>
  <w15:docId w15:val="{96DDB6B6-509F-43C8-95B8-C37945F54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BF0BD8"/>
    <w:pPr>
      <w:spacing w:after="160" w:line="259" w:lineRule="auto"/>
    </w:pPr>
    <w:rPr>
      <w:rFonts w:ascii="AU Passata" w:eastAsiaTheme="minorHAnsi" w:hAnsi="AU Passata" w:cstheme="minorBidi"/>
      <w:kern w:val="2"/>
      <w:sz w:val="22"/>
      <w:szCs w:val="22"/>
      <w:lang w:val="en-US" w:eastAsia="en-US"/>
      <w14:ligatures w14:val="standardContextual"/>
    </w:rPr>
  </w:style>
  <w:style w:type="paragraph" w:styleId="Overskrift1">
    <w:name w:val="heading 1"/>
    <w:basedOn w:val="Normal"/>
    <w:next w:val="Normal"/>
    <w:link w:val="Overskrift1Tegn"/>
    <w:autoRedefine/>
    <w:uiPriority w:val="1"/>
    <w:qFormat/>
    <w:rsid w:val="00431852"/>
    <w:pPr>
      <w:keepNext/>
      <w:keepLines/>
      <w:spacing w:before="240" w:after="240" w:line="240" w:lineRule="auto"/>
      <w:outlineLvl w:val="0"/>
    </w:pPr>
    <w:rPr>
      <w:rFonts w:ascii="AU Passata Light" w:eastAsiaTheme="majorEastAsia" w:hAnsi="AU Passata Light" w:cstheme="majorBidi"/>
      <w:b/>
      <w:bCs/>
      <w:sz w:val="36"/>
      <w:szCs w:val="36"/>
      <w:lang w:val="en-GB"/>
    </w:rPr>
  </w:style>
  <w:style w:type="paragraph" w:styleId="Overskrift2">
    <w:name w:val="heading 2"/>
    <w:basedOn w:val="Listeafsnit"/>
    <w:next w:val="Normal"/>
    <w:link w:val="Overskrift2Tegn"/>
    <w:autoRedefine/>
    <w:uiPriority w:val="1"/>
    <w:qFormat/>
    <w:rsid w:val="00CB5821"/>
    <w:pPr>
      <w:outlineLvl w:val="1"/>
    </w:pPr>
    <w:rPr>
      <w:lang w:eastAsia="da-DK"/>
    </w:rPr>
  </w:style>
  <w:style w:type="paragraph" w:styleId="Overskrift3">
    <w:name w:val="heading 3"/>
    <w:basedOn w:val="Normal"/>
    <w:next w:val="Normal"/>
    <w:link w:val="Overskrift3Tegn"/>
    <w:autoRedefine/>
    <w:uiPriority w:val="1"/>
    <w:qFormat/>
    <w:rsid w:val="007F7168"/>
    <w:pPr>
      <w:numPr>
        <w:ilvl w:val="1"/>
        <w:numId w:val="39"/>
      </w:numPr>
      <w:spacing w:before="240" w:after="0" w:line="276" w:lineRule="auto"/>
      <w:jc w:val="both"/>
      <w:textAlignment w:val="center"/>
      <w:outlineLvl w:val="2"/>
    </w:pPr>
    <w:rPr>
      <w:rFonts w:eastAsia="Times New Roman" w:cstheme="minorHAnsi"/>
      <w:b/>
      <w:bCs/>
      <w:color w:val="000000" w:themeColor="text1"/>
      <w:kern w:val="0"/>
      <w:shd w:val="clear" w:color="auto" w:fill="FFFFFF"/>
      <w:lang w:val="en-GB" w:eastAsia="da-DK"/>
      <w14:ligatures w14:val="none"/>
    </w:rPr>
  </w:style>
  <w:style w:type="paragraph" w:styleId="Overskrift4">
    <w:name w:val="heading 4"/>
    <w:basedOn w:val="Normal"/>
    <w:next w:val="Normal"/>
    <w:link w:val="Overskrift4Tegn"/>
    <w:autoRedefine/>
    <w:uiPriority w:val="1"/>
    <w:qFormat/>
    <w:rsid w:val="00D27191"/>
    <w:pPr>
      <w:keepNext/>
      <w:keepLines/>
      <w:spacing w:before="40" w:after="0" w:line="240" w:lineRule="auto"/>
      <w:outlineLvl w:val="3"/>
    </w:pPr>
    <w:rPr>
      <w:rFonts w:eastAsiaTheme="majorEastAsia" w:cstheme="majorBidi"/>
      <w:b/>
      <w:iCs/>
      <w:sz w:val="17"/>
      <w:lang w:val="en-GB"/>
    </w:rPr>
  </w:style>
  <w:style w:type="paragraph" w:styleId="Overskrift5">
    <w:name w:val="heading 5"/>
    <w:basedOn w:val="Normal"/>
    <w:next w:val="Normal"/>
    <w:link w:val="Overskrift5Tegn"/>
    <w:autoRedefine/>
    <w:uiPriority w:val="1"/>
    <w:semiHidden/>
    <w:rsid w:val="00D27191"/>
    <w:pPr>
      <w:keepNext/>
      <w:keepLines/>
      <w:spacing w:before="40" w:after="0" w:line="240" w:lineRule="auto"/>
      <w:outlineLvl w:val="4"/>
    </w:pPr>
    <w:rPr>
      <w:rFonts w:eastAsiaTheme="majorEastAsia" w:cstheme="majorBidi"/>
      <w:sz w:val="17"/>
      <w:lang w:val="en-GB"/>
    </w:rPr>
  </w:style>
  <w:style w:type="paragraph" w:styleId="Overskrift6">
    <w:name w:val="heading 6"/>
    <w:basedOn w:val="Normal"/>
    <w:next w:val="Normal"/>
    <w:link w:val="Overskrift6Tegn"/>
    <w:autoRedefine/>
    <w:uiPriority w:val="1"/>
    <w:semiHidden/>
    <w:rsid w:val="00D27191"/>
    <w:pPr>
      <w:keepNext/>
      <w:keepLines/>
      <w:spacing w:before="40" w:after="0" w:line="240" w:lineRule="auto"/>
      <w:outlineLvl w:val="5"/>
    </w:pPr>
    <w:rPr>
      <w:rFonts w:eastAsiaTheme="majorEastAsia" w:cstheme="majorBidi"/>
      <w:i/>
      <w:sz w:val="17"/>
      <w:lang w:val="en-GB"/>
    </w:rPr>
  </w:style>
  <w:style w:type="paragraph" w:styleId="Overskrift7">
    <w:name w:val="heading 7"/>
    <w:basedOn w:val="Normal"/>
    <w:next w:val="Normal"/>
    <w:link w:val="Overskrift7Tegn"/>
    <w:autoRedefine/>
    <w:uiPriority w:val="1"/>
    <w:semiHidden/>
    <w:rsid w:val="00D27191"/>
    <w:pPr>
      <w:keepNext/>
      <w:keepLines/>
      <w:spacing w:before="40" w:after="0" w:line="240" w:lineRule="auto"/>
      <w:outlineLvl w:val="6"/>
    </w:pPr>
    <w:rPr>
      <w:rFonts w:eastAsiaTheme="majorEastAsia" w:cstheme="majorBidi"/>
      <w:i/>
      <w:iCs/>
      <w:sz w:val="17"/>
      <w:lang w:val="en-GB"/>
    </w:rPr>
  </w:style>
  <w:style w:type="paragraph" w:styleId="Overskrift8">
    <w:name w:val="heading 8"/>
    <w:basedOn w:val="Normal"/>
    <w:next w:val="Normal"/>
    <w:link w:val="Overskrift8Tegn"/>
    <w:autoRedefine/>
    <w:uiPriority w:val="1"/>
    <w:semiHidden/>
    <w:rsid w:val="00D27191"/>
    <w:pPr>
      <w:keepNext/>
      <w:keepLines/>
      <w:spacing w:before="40" w:after="0" w:line="240" w:lineRule="auto"/>
      <w:outlineLvl w:val="7"/>
    </w:pPr>
    <w:rPr>
      <w:rFonts w:eastAsiaTheme="majorEastAsia" w:cstheme="majorBidi"/>
      <w:i/>
      <w:color w:val="272727" w:themeColor="text1" w:themeTint="D8"/>
      <w:sz w:val="17"/>
      <w:szCs w:val="21"/>
      <w:lang w:val="en-GB"/>
    </w:rPr>
  </w:style>
  <w:style w:type="paragraph" w:styleId="Overskrift9">
    <w:name w:val="heading 9"/>
    <w:basedOn w:val="Normal"/>
    <w:next w:val="Normal"/>
    <w:link w:val="Overskrift9Tegn"/>
    <w:uiPriority w:val="1"/>
    <w:semiHidden/>
    <w:rsid w:val="00D27191"/>
    <w:pPr>
      <w:keepNext/>
      <w:keepLines/>
      <w:spacing w:before="40" w:after="0" w:line="240" w:lineRule="auto"/>
      <w:outlineLvl w:val="8"/>
    </w:pPr>
    <w:rPr>
      <w:rFonts w:eastAsiaTheme="majorEastAsia" w:cstheme="majorBidi"/>
      <w:i/>
      <w:iCs/>
      <w:color w:val="272727" w:themeColor="text1" w:themeTint="D8"/>
      <w:sz w:val="17"/>
      <w:szCs w:val="21"/>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rPr>
      <w:lang w:val="en-GB"/>
    </w:rPr>
  </w:style>
  <w:style w:type="paragraph" w:styleId="Brdtekst">
    <w:name w:val="Body Text"/>
    <w:basedOn w:val="Normal"/>
    <w:uiPriority w:val="99"/>
    <w:semiHidden/>
    <w:rsid w:val="005802EE"/>
    <w:pPr>
      <w:spacing w:after="120"/>
    </w:pPr>
    <w:rPr>
      <w:lang w:val="en-GB"/>
    </w:rPr>
  </w:style>
  <w:style w:type="paragraph" w:styleId="Brdtekst2">
    <w:name w:val="Body Text 2"/>
    <w:basedOn w:val="Normal"/>
    <w:uiPriority w:val="99"/>
    <w:semiHidden/>
    <w:rsid w:val="005802EE"/>
    <w:pPr>
      <w:spacing w:after="120" w:line="480" w:lineRule="auto"/>
    </w:pPr>
    <w:rPr>
      <w:lang w:val="en-GB"/>
    </w:rPr>
  </w:style>
  <w:style w:type="paragraph" w:styleId="Brdtekst3">
    <w:name w:val="Body Text 3"/>
    <w:basedOn w:val="Normal"/>
    <w:uiPriority w:val="99"/>
    <w:semiHidden/>
    <w:rsid w:val="005802EE"/>
    <w:pPr>
      <w:spacing w:after="120"/>
    </w:pPr>
    <w:rPr>
      <w:sz w:val="16"/>
      <w:szCs w:val="16"/>
      <w:lang w:val="en-GB"/>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rPr>
      <w:lang w:val="en-GB"/>
    </w:r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rPr>
      <w:lang w:val="en-GB"/>
    </w:rPr>
  </w:style>
  <w:style w:type="paragraph" w:styleId="Brdtekstindrykning3">
    <w:name w:val="Body Text Indent 3"/>
    <w:basedOn w:val="Normal"/>
    <w:uiPriority w:val="99"/>
    <w:semiHidden/>
    <w:rsid w:val="005802EE"/>
    <w:pPr>
      <w:spacing w:after="120"/>
      <w:ind w:left="283"/>
    </w:pPr>
    <w:rPr>
      <w:sz w:val="16"/>
      <w:szCs w:val="16"/>
      <w:lang w:val="en-GB"/>
    </w:rPr>
  </w:style>
  <w:style w:type="paragraph" w:styleId="Billedtekst">
    <w:name w:val="caption"/>
    <w:basedOn w:val="Normal"/>
    <w:next w:val="Normal"/>
    <w:link w:val="BilledtekstTegn"/>
    <w:autoRedefine/>
    <w:uiPriority w:val="35"/>
    <w:unhideWhenUsed/>
    <w:qFormat/>
    <w:rsid w:val="00D27191"/>
    <w:pPr>
      <w:spacing w:after="200" w:line="240" w:lineRule="auto"/>
    </w:pPr>
    <w:rPr>
      <w:rFonts w:ascii="AU Passata Light" w:hAnsi="AU Passata Light"/>
      <w:iCs/>
      <w:sz w:val="18"/>
      <w:szCs w:val="18"/>
      <w:lang w:val="en-GB"/>
    </w:rPr>
  </w:style>
  <w:style w:type="paragraph" w:styleId="Sluthilsen">
    <w:name w:val="Closing"/>
    <w:basedOn w:val="Normal"/>
    <w:uiPriority w:val="99"/>
    <w:semiHidden/>
    <w:rsid w:val="005802EE"/>
    <w:pPr>
      <w:ind w:left="4252"/>
    </w:pPr>
    <w:rPr>
      <w:lang w:val="en-GB"/>
    </w:rPr>
  </w:style>
  <w:style w:type="paragraph" w:styleId="Dato">
    <w:name w:val="Date"/>
    <w:basedOn w:val="Normal"/>
    <w:next w:val="Normal"/>
    <w:uiPriority w:val="99"/>
    <w:semiHidden/>
    <w:rsid w:val="005802EE"/>
    <w:rPr>
      <w:lang w:val="en-GB"/>
    </w:rPr>
  </w:style>
  <w:style w:type="paragraph" w:styleId="Mailsignatur">
    <w:name w:val="E-mail Signature"/>
    <w:basedOn w:val="Normal"/>
    <w:uiPriority w:val="99"/>
    <w:semiHidden/>
    <w:rsid w:val="005802EE"/>
    <w:rPr>
      <w:lang w:val="en-GB"/>
    </w:rPr>
  </w:style>
  <w:style w:type="character" w:styleId="Fremhv">
    <w:name w:val="Emphasis"/>
    <w:basedOn w:val="Standardskrifttypeiafsnit"/>
    <w:uiPriority w:val="20"/>
    <w:qFormat/>
    <w:rsid w:val="00D27191"/>
    <w:rPr>
      <w:rFonts w:ascii="Georgia" w:hAnsi="Georgia"/>
      <w:i/>
      <w:iCs/>
      <w:sz w:val="20"/>
      <w:lang w:val="en-GB"/>
    </w:rPr>
  </w:style>
  <w:style w:type="character" w:styleId="Slutnotehenvisning">
    <w:name w:val="endnote reference"/>
    <w:uiPriority w:val="7"/>
    <w:semiHidden/>
    <w:rsid w:val="00907607"/>
    <w:rPr>
      <w:rFonts w:ascii="AU Passata" w:hAnsi="AU Passata"/>
      <w:color w:val="87888A"/>
      <w:sz w:val="14"/>
      <w:vertAlign w:val="superscript"/>
      <w:lang w:val="en-GB"/>
    </w:rPr>
  </w:style>
  <w:style w:type="paragraph" w:styleId="Slutnotetekst">
    <w:name w:val="endnote text"/>
    <w:basedOn w:val="Normal"/>
    <w:uiPriority w:val="7"/>
    <w:semiHidden/>
    <w:rsid w:val="00907607"/>
    <w:pPr>
      <w:spacing w:line="180" w:lineRule="atLeast"/>
    </w:pPr>
    <w:rPr>
      <w:color w:val="87888A"/>
      <w:spacing w:val="10"/>
      <w:sz w:val="14"/>
      <w:lang w:val="en-GB"/>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lang w:val="en-GB"/>
    </w:rPr>
  </w:style>
  <w:style w:type="paragraph" w:styleId="Afsenderadresse">
    <w:name w:val="envelope return"/>
    <w:basedOn w:val="Normal"/>
    <w:uiPriority w:val="99"/>
    <w:semiHidden/>
    <w:rsid w:val="005802EE"/>
    <w:rPr>
      <w:rFonts w:ascii="Arial" w:hAnsi="Arial" w:cs="Arial"/>
      <w:lang w:val="en-GB"/>
    </w:rPr>
  </w:style>
  <w:style w:type="character" w:styleId="Fodnotehenvisning">
    <w:name w:val="footnote reference"/>
    <w:basedOn w:val="Standardskrifttypeiafsnit"/>
    <w:uiPriority w:val="99"/>
    <w:semiHidden/>
    <w:unhideWhenUsed/>
    <w:rsid w:val="00D27191"/>
    <w:rPr>
      <w:vertAlign w:val="superscript"/>
      <w:lang w:val="en-GB"/>
    </w:rPr>
  </w:style>
  <w:style w:type="paragraph" w:styleId="Fodnotetekst">
    <w:name w:val="footnote text"/>
    <w:basedOn w:val="Normal"/>
    <w:link w:val="FodnotetekstTegn"/>
    <w:uiPriority w:val="99"/>
    <w:semiHidden/>
    <w:unhideWhenUsed/>
    <w:rsid w:val="00D27191"/>
    <w:pPr>
      <w:spacing w:after="0" w:line="240" w:lineRule="auto"/>
    </w:pPr>
    <w:rPr>
      <w:sz w:val="14"/>
      <w:szCs w:val="20"/>
      <w:lang w:val="en-GB"/>
    </w:rPr>
  </w:style>
  <w:style w:type="character" w:styleId="HTML-akronym">
    <w:name w:val="HTML Acronym"/>
    <w:basedOn w:val="Standardskrifttypeiafsnit"/>
    <w:uiPriority w:val="99"/>
    <w:semiHidden/>
    <w:rsid w:val="005802EE"/>
    <w:rPr>
      <w:lang w:val="en-GB"/>
    </w:rPr>
  </w:style>
  <w:style w:type="paragraph" w:styleId="HTML-adresse">
    <w:name w:val="HTML Address"/>
    <w:basedOn w:val="Normal"/>
    <w:uiPriority w:val="99"/>
    <w:semiHidden/>
    <w:rsid w:val="005802EE"/>
    <w:rPr>
      <w:i/>
      <w:iCs/>
      <w:lang w:val="en-GB"/>
    </w:rPr>
  </w:style>
  <w:style w:type="character" w:styleId="HTML-citat">
    <w:name w:val="HTML Cite"/>
    <w:uiPriority w:val="99"/>
    <w:semiHidden/>
    <w:rsid w:val="005802EE"/>
    <w:rPr>
      <w:i/>
      <w:iCs/>
      <w:lang w:val="en-GB"/>
    </w:rPr>
  </w:style>
  <w:style w:type="character" w:styleId="HTML-k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tastatur">
    <w:name w:val="HTML Keyboard"/>
    <w:uiPriority w:val="99"/>
    <w:semiHidden/>
    <w:rsid w:val="005802EE"/>
    <w:rPr>
      <w:rFonts w:ascii="Courier New" w:hAnsi="Courier New" w:cs="Courier New"/>
      <w:sz w:val="20"/>
      <w:szCs w:val="20"/>
      <w:lang w:val="en-GB"/>
    </w:rPr>
  </w:style>
  <w:style w:type="paragraph" w:styleId="FormateretHTML">
    <w:name w:val="HTML Preformatted"/>
    <w:basedOn w:val="Normal"/>
    <w:uiPriority w:val="99"/>
    <w:semiHidden/>
    <w:rsid w:val="005802EE"/>
    <w:rPr>
      <w:rFonts w:ascii="Courier New" w:hAnsi="Courier New" w:cs="Courier New"/>
      <w:lang w:val="en-GB"/>
    </w:rPr>
  </w:style>
  <w:style w:type="character" w:styleId="HTML-eksempel">
    <w:name w:val="HTML Sample"/>
    <w:uiPriority w:val="99"/>
    <w:semiHidden/>
    <w:rsid w:val="005802EE"/>
    <w:rPr>
      <w:rFonts w:ascii="Courier New" w:hAnsi="Courier New" w:cs="Courier New"/>
      <w:lang w:val="en-GB"/>
    </w:rPr>
  </w:style>
  <w:style w:type="character" w:styleId="HTML-skrivemaskine">
    <w:name w:val="HTML Typewriter"/>
    <w:uiPriority w:val="99"/>
    <w:semiHidden/>
    <w:rsid w:val="005802EE"/>
    <w:rPr>
      <w:rFonts w:ascii="Courier New" w:hAnsi="Courier New" w:cs="Courier New"/>
      <w:sz w:val="20"/>
      <w:szCs w:val="20"/>
      <w:lang w:val="en-GB"/>
    </w:rPr>
  </w:style>
  <w:style w:type="character" w:styleId="HTML-variabel">
    <w:name w:val="HTML Variable"/>
    <w:uiPriority w:val="99"/>
    <w:semiHidden/>
    <w:rsid w:val="005802EE"/>
    <w:rPr>
      <w:i/>
      <w:iCs/>
      <w:lang w:val="en-GB"/>
    </w:rPr>
  </w:style>
  <w:style w:type="character" w:styleId="Linjenummer">
    <w:name w:val="line number"/>
    <w:basedOn w:val="Standardskrifttypeiafsnit"/>
    <w:uiPriority w:val="99"/>
    <w:semiHidden/>
    <w:rsid w:val="005802EE"/>
    <w:rPr>
      <w:lang w:val="en-GB"/>
    </w:rPr>
  </w:style>
  <w:style w:type="paragraph" w:styleId="Liste">
    <w:name w:val="List"/>
    <w:basedOn w:val="Normal"/>
    <w:uiPriority w:val="99"/>
    <w:semiHidden/>
    <w:rsid w:val="005802EE"/>
    <w:pPr>
      <w:ind w:left="283" w:hanging="283"/>
    </w:pPr>
    <w:rPr>
      <w:lang w:val="en-GB"/>
    </w:rPr>
  </w:style>
  <w:style w:type="paragraph" w:styleId="Liste2">
    <w:name w:val="List 2"/>
    <w:basedOn w:val="Normal"/>
    <w:uiPriority w:val="99"/>
    <w:semiHidden/>
    <w:rsid w:val="005802EE"/>
    <w:pPr>
      <w:ind w:left="566" w:hanging="283"/>
    </w:pPr>
    <w:rPr>
      <w:lang w:val="en-GB"/>
    </w:rPr>
  </w:style>
  <w:style w:type="paragraph" w:styleId="Liste3">
    <w:name w:val="List 3"/>
    <w:basedOn w:val="Normal"/>
    <w:uiPriority w:val="99"/>
    <w:semiHidden/>
    <w:rsid w:val="005802EE"/>
    <w:pPr>
      <w:ind w:left="849" w:hanging="283"/>
    </w:pPr>
    <w:rPr>
      <w:lang w:val="en-GB"/>
    </w:rPr>
  </w:style>
  <w:style w:type="paragraph" w:styleId="Liste4">
    <w:name w:val="List 4"/>
    <w:basedOn w:val="Normal"/>
    <w:uiPriority w:val="99"/>
    <w:semiHidden/>
    <w:rsid w:val="005802EE"/>
    <w:pPr>
      <w:ind w:left="1132" w:hanging="283"/>
    </w:pPr>
    <w:rPr>
      <w:lang w:val="en-GB"/>
    </w:rPr>
  </w:style>
  <w:style w:type="paragraph" w:styleId="Liste5">
    <w:name w:val="List 5"/>
    <w:basedOn w:val="Normal"/>
    <w:uiPriority w:val="99"/>
    <w:semiHidden/>
    <w:rsid w:val="005802EE"/>
    <w:pPr>
      <w:ind w:left="1415" w:hanging="283"/>
    </w:pPr>
    <w:rPr>
      <w:lang w:val="en-GB"/>
    </w:rPr>
  </w:style>
  <w:style w:type="paragraph" w:styleId="Opstilling-punkttegn">
    <w:name w:val="List Bullet"/>
    <w:basedOn w:val="Normal"/>
    <w:uiPriority w:val="4"/>
    <w:qFormat/>
    <w:rsid w:val="00823D64"/>
    <w:pPr>
      <w:numPr>
        <w:numId w:val="4"/>
      </w:numPr>
    </w:pPr>
    <w:rPr>
      <w:lang w:val="en-GB" w:eastAsia="da-DK"/>
    </w:rPr>
  </w:style>
  <w:style w:type="paragraph" w:styleId="Opstilling-punkttegn2">
    <w:name w:val="List Bullet 2"/>
    <w:basedOn w:val="Normal"/>
    <w:uiPriority w:val="99"/>
    <w:semiHidden/>
    <w:rsid w:val="005802EE"/>
    <w:pPr>
      <w:numPr>
        <w:numId w:val="5"/>
      </w:numPr>
    </w:pPr>
    <w:rPr>
      <w:lang w:val="en-GB"/>
    </w:rPr>
  </w:style>
  <w:style w:type="paragraph" w:styleId="Opstilling-punkttegn3">
    <w:name w:val="List Bullet 3"/>
    <w:basedOn w:val="Normal"/>
    <w:uiPriority w:val="99"/>
    <w:semiHidden/>
    <w:rsid w:val="005802EE"/>
    <w:pPr>
      <w:numPr>
        <w:numId w:val="6"/>
      </w:numPr>
    </w:pPr>
    <w:rPr>
      <w:lang w:val="en-GB"/>
    </w:rPr>
  </w:style>
  <w:style w:type="paragraph" w:styleId="Opstilling-punkttegn4">
    <w:name w:val="List Bullet 4"/>
    <w:basedOn w:val="Normal"/>
    <w:uiPriority w:val="99"/>
    <w:semiHidden/>
    <w:rsid w:val="005802EE"/>
    <w:pPr>
      <w:numPr>
        <w:numId w:val="7"/>
      </w:numPr>
    </w:pPr>
    <w:rPr>
      <w:lang w:val="en-GB"/>
    </w:rPr>
  </w:style>
  <w:style w:type="paragraph" w:styleId="Opstilling-punkttegn5">
    <w:name w:val="List Bullet 5"/>
    <w:basedOn w:val="Normal"/>
    <w:uiPriority w:val="99"/>
    <w:semiHidden/>
    <w:rsid w:val="005802EE"/>
    <w:pPr>
      <w:numPr>
        <w:numId w:val="8"/>
      </w:numPr>
    </w:pPr>
    <w:rPr>
      <w:lang w:val="en-GB"/>
    </w:rPr>
  </w:style>
  <w:style w:type="paragraph" w:styleId="Opstilling-forts">
    <w:name w:val="List Continue"/>
    <w:basedOn w:val="Normal"/>
    <w:uiPriority w:val="99"/>
    <w:semiHidden/>
    <w:rsid w:val="005802EE"/>
    <w:pPr>
      <w:spacing w:after="120"/>
      <w:ind w:left="283"/>
    </w:pPr>
    <w:rPr>
      <w:lang w:val="en-GB"/>
    </w:rPr>
  </w:style>
  <w:style w:type="paragraph" w:styleId="Opstilling-forts2">
    <w:name w:val="List Continue 2"/>
    <w:basedOn w:val="Normal"/>
    <w:uiPriority w:val="99"/>
    <w:semiHidden/>
    <w:rsid w:val="005802EE"/>
    <w:pPr>
      <w:spacing w:after="120"/>
      <w:ind w:left="566"/>
    </w:pPr>
    <w:rPr>
      <w:lang w:val="en-GB"/>
    </w:rPr>
  </w:style>
  <w:style w:type="paragraph" w:styleId="Opstilling-forts3">
    <w:name w:val="List Continue 3"/>
    <w:basedOn w:val="Normal"/>
    <w:uiPriority w:val="99"/>
    <w:semiHidden/>
    <w:rsid w:val="005802EE"/>
    <w:pPr>
      <w:spacing w:after="120"/>
      <w:ind w:left="849"/>
    </w:pPr>
    <w:rPr>
      <w:lang w:val="en-GB"/>
    </w:rPr>
  </w:style>
  <w:style w:type="paragraph" w:styleId="Opstilling-forts4">
    <w:name w:val="List Continue 4"/>
    <w:basedOn w:val="Normal"/>
    <w:uiPriority w:val="99"/>
    <w:semiHidden/>
    <w:rsid w:val="005802EE"/>
    <w:pPr>
      <w:spacing w:after="120"/>
      <w:ind w:left="1132"/>
    </w:pPr>
    <w:rPr>
      <w:lang w:val="en-GB"/>
    </w:rPr>
  </w:style>
  <w:style w:type="paragraph" w:styleId="Opstilling-forts5">
    <w:name w:val="List Continue 5"/>
    <w:basedOn w:val="Normal"/>
    <w:uiPriority w:val="99"/>
    <w:semiHidden/>
    <w:rsid w:val="005802EE"/>
    <w:pPr>
      <w:spacing w:after="120"/>
      <w:ind w:left="1415"/>
    </w:pPr>
    <w:rPr>
      <w:lang w:val="en-GB"/>
    </w:rPr>
  </w:style>
  <w:style w:type="paragraph" w:styleId="Opstilling-talellerbogst">
    <w:name w:val="List Number"/>
    <w:basedOn w:val="Normal"/>
    <w:uiPriority w:val="4"/>
    <w:qFormat/>
    <w:rsid w:val="005802EE"/>
    <w:pPr>
      <w:numPr>
        <w:numId w:val="9"/>
      </w:numPr>
    </w:pPr>
    <w:rPr>
      <w:lang w:val="en-GB"/>
    </w:rPr>
  </w:style>
  <w:style w:type="paragraph" w:styleId="Opstilling-talellerbogst2">
    <w:name w:val="List Number 2"/>
    <w:basedOn w:val="Normal"/>
    <w:uiPriority w:val="99"/>
    <w:semiHidden/>
    <w:rsid w:val="005802EE"/>
    <w:pPr>
      <w:numPr>
        <w:numId w:val="10"/>
      </w:numPr>
    </w:pPr>
    <w:rPr>
      <w:lang w:val="en-GB"/>
    </w:rPr>
  </w:style>
  <w:style w:type="paragraph" w:styleId="Opstilling-talellerbogst3">
    <w:name w:val="List Number 3"/>
    <w:basedOn w:val="Normal"/>
    <w:uiPriority w:val="99"/>
    <w:semiHidden/>
    <w:rsid w:val="005802EE"/>
    <w:pPr>
      <w:numPr>
        <w:numId w:val="11"/>
      </w:numPr>
    </w:pPr>
    <w:rPr>
      <w:lang w:val="en-GB"/>
    </w:rPr>
  </w:style>
  <w:style w:type="paragraph" w:styleId="Opstilling-talellerbogst4">
    <w:name w:val="List Number 4"/>
    <w:basedOn w:val="Normal"/>
    <w:uiPriority w:val="99"/>
    <w:semiHidden/>
    <w:rsid w:val="005802EE"/>
    <w:pPr>
      <w:numPr>
        <w:numId w:val="12"/>
      </w:numPr>
    </w:pPr>
    <w:rPr>
      <w:lang w:val="en-GB"/>
    </w:rPr>
  </w:style>
  <w:style w:type="paragraph" w:styleId="Opstilling-talellerbogst5">
    <w:name w:val="List Number 5"/>
    <w:basedOn w:val="Normal"/>
    <w:uiPriority w:val="99"/>
    <w:semiHidden/>
    <w:rsid w:val="005802EE"/>
    <w:pPr>
      <w:numPr>
        <w:numId w:val="13"/>
      </w:numPr>
    </w:pPr>
    <w:rPr>
      <w:lang w:val="en-GB"/>
    </w:r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lang w:val="en-GB"/>
    </w:rPr>
  </w:style>
  <w:style w:type="paragraph" w:styleId="NormalWeb">
    <w:name w:val="Normal (Web)"/>
    <w:basedOn w:val="Normal"/>
    <w:uiPriority w:val="99"/>
    <w:rsid w:val="005802EE"/>
    <w:rPr>
      <w:rFonts w:ascii="Times New Roman" w:hAnsi="Times New Roman"/>
      <w:sz w:val="24"/>
      <w:lang w:val="en-GB"/>
    </w:rPr>
  </w:style>
  <w:style w:type="paragraph" w:styleId="Normalindrykning">
    <w:name w:val="Normal Indent"/>
    <w:basedOn w:val="Normal"/>
    <w:uiPriority w:val="99"/>
    <w:semiHidden/>
    <w:rsid w:val="005802EE"/>
    <w:pPr>
      <w:ind w:left="1304"/>
    </w:pPr>
    <w:rPr>
      <w:lang w:val="en-GB"/>
    </w:rPr>
  </w:style>
  <w:style w:type="paragraph" w:styleId="Noteoverskrift">
    <w:name w:val="Note Heading"/>
    <w:basedOn w:val="Normal"/>
    <w:next w:val="Normal"/>
    <w:uiPriority w:val="99"/>
    <w:semiHidden/>
    <w:rsid w:val="005802EE"/>
    <w:rPr>
      <w:lang w:val="en-GB"/>
    </w:rPr>
  </w:style>
  <w:style w:type="paragraph" w:styleId="Almindeligtekst">
    <w:name w:val="Plain Text"/>
    <w:basedOn w:val="Normal"/>
    <w:uiPriority w:val="99"/>
    <w:semiHidden/>
    <w:rsid w:val="005802EE"/>
    <w:rPr>
      <w:rFonts w:ascii="Courier New" w:hAnsi="Courier New" w:cs="Courier New"/>
      <w:lang w:val="en-GB"/>
    </w:rPr>
  </w:style>
  <w:style w:type="paragraph" w:styleId="Starthilsen">
    <w:name w:val="Salutation"/>
    <w:basedOn w:val="Normal"/>
    <w:next w:val="Normal"/>
    <w:uiPriority w:val="99"/>
    <w:semiHidden/>
    <w:rsid w:val="005802EE"/>
    <w:rPr>
      <w:lang w:val="en-GB"/>
    </w:rPr>
  </w:style>
  <w:style w:type="paragraph" w:styleId="Underskrift">
    <w:name w:val="Signature"/>
    <w:basedOn w:val="Normal"/>
    <w:uiPriority w:val="99"/>
    <w:semiHidden/>
    <w:rsid w:val="005802EE"/>
    <w:pPr>
      <w:ind w:left="4252"/>
    </w:pPr>
    <w:rPr>
      <w:lang w:val="en-GB"/>
    </w:rPr>
  </w:style>
  <w:style w:type="character" w:styleId="Strk">
    <w:name w:val="Strong"/>
    <w:basedOn w:val="Standardskrifttypeiafsnit"/>
    <w:uiPriority w:val="22"/>
    <w:qFormat/>
    <w:rsid w:val="00D27191"/>
    <w:rPr>
      <w:rFonts w:ascii="Georgia" w:hAnsi="Georgia"/>
      <w:b/>
      <w:bCs/>
      <w:sz w:val="20"/>
      <w:lang w:val="en-GB"/>
    </w:rPr>
  </w:style>
  <w:style w:type="paragraph" w:styleId="Undertitel">
    <w:name w:val="Subtitle"/>
    <w:basedOn w:val="Normal"/>
    <w:next w:val="Normal"/>
    <w:link w:val="UndertitelTegn"/>
    <w:autoRedefine/>
    <w:uiPriority w:val="2"/>
    <w:qFormat/>
    <w:rsid w:val="00D27191"/>
    <w:pPr>
      <w:numPr>
        <w:ilvl w:val="1"/>
      </w:numPr>
    </w:pPr>
    <w:rPr>
      <w:rFonts w:eastAsiaTheme="minorEastAsia"/>
      <w:b/>
      <w:sz w:val="24"/>
      <w:szCs w:val="24"/>
      <w:lang w:val="en-GB"/>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autoRedefine/>
    <w:uiPriority w:val="2"/>
    <w:qFormat/>
    <w:rsid w:val="00D27191"/>
    <w:pPr>
      <w:spacing w:after="0" w:line="240" w:lineRule="auto"/>
      <w:contextualSpacing/>
    </w:pPr>
    <w:rPr>
      <w:rFonts w:eastAsiaTheme="majorEastAsia" w:cstheme="majorBidi"/>
      <w:spacing w:val="-10"/>
      <w:kern w:val="28"/>
      <w:sz w:val="72"/>
      <w:szCs w:val="56"/>
      <w:lang w:val="en-GB"/>
    </w:rPr>
  </w:style>
  <w:style w:type="paragraph" w:styleId="Indholdsfortegnelse1">
    <w:name w:val="toc 1"/>
    <w:basedOn w:val="Normal"/>
    <w:next w:val="Normal"/>
    <w:autoRedefine/>
    <w:uiPriority w:val="39"/>
    <w:unhideWhenUsed/>
    <w:rsid w:val="00D27191"/>
    <w:pPr>
      <w:spacing w:after="100"/>
    </w:pPr>
    <w:rPr>
      <w:lang w:val="en-GB"/>
    </w:rPr>
  </w:style>
  <w:style w:type="paragraph" w:styleId="Indholdsfortegnelse2">
    <w:name w:val="toc 2"/>
    <w:basedOn w:val="Normal"/>
    <w:next w:val="Normal"/>
    <w:autoRedefine/>
    <w:uiPriority w:val="39"/>
    <w:unhideWhenUsed/>
    <w:rsid w:val="00D27191"/>
    <w:pPr>
      <w:spacing w:after="100"/>
      <w:ind w:left="220"/>
    </w:pPr>
    <w:rPr>
      <w:lang w:val="en-GB"/>
    </w:rPr>
  </w:style>
  <w:style w:type="paragraph" w:styleId="Indholdsfortegnelse3">
    <w:name w:val="toc 3"/>
    <w:basedOn w:val="Normal"/>
    <w:next w:val="Normal"/>
    <w:autoRedefine/>
    <w:uiPriority w:val="39"/>
    <w:unhideWhenUsed/>
    <w:rsid w:val="00D27191"/>
    <w:pPr>
      <w:spacing w:after="100"/>
      <w:ind w:left="440"/>
    </w:pPr>
    <w:rPr>
      <w:lang w:val="en-GB"/>
    </w:rPr>
  </w:style>
  <w:style w:type="paragraph" w:styleId="Indholdsfortegnelse4">
    <w:name w:val="toc 4"/>
    <w:basedOn w:val="Normal"/>
    <w:next w:val="Normal"/>
    <w:autoRedefine/>
    <w:uiPriority w:val="39"/>
    <w:semiHidden/>
    <w:unhideWhenUsed/>
    <w:qFormat/>
    <w:rsid w:val="00D27191"/>
    <w:pPr>
      <w:spacing w:after="100"/>
      <w:ind w:left="660"/>
    </w:pPr>
    <w:rPr>
      <w:lang w:val="en-GB"/>
    </w:rPr>
  </w:style>
  <w:style w:type="paragraph" w:styleId="Indholdsfortegnelse5">
    <w:name w:val="toc 5"/>
    <w:basedOn w:val="Normal"/>
    <w:next w:val="Normal"/>
    <w:autoRedefine/>
    <w:uiPriority w:val="39"/>
    <w:semiHidden/>
    <w:unhideWhenUsed/>
    <w:qFormat/>
    <w:rsid w:val="00D27191"/>
    <w:pPr>
      <w:spacing w:after="100"/>
      <w:ind w:left="880"/>
    </w:pPr>
    <w:rPr>
      <w:lang w:val="en-GB"/>
    </w:rPr>
  </w:style>
  <w:style w:type="character" w:styleId="BesgtLink">
    <w:name w:val="FollowedHyperlink"/>
    <w:uiPriority w:val="7"/>
    <w:semiHidden/>
    <w:rsid w:val="00B0759B"/>
    <w:rPr>
      <w:rFonts w:ascii="Georgia" w:hAnsi="Georgia"/>
      <w:color w:val="87888A"/>
      <w:sz w:val="21"/>
      <w:u w:val="none"/>
      <w:lang w:val="en-GB"/>
    </w:rPr>
  </w:style>
  <w:style w:type="paragraph" w:styleId="Sidefod">
    <w:name w:val="footer"/>
    <w:basedOn w:val="Normal"/>
    <w:uiPriority w:val="7"/>
    <w:semiHidden/>
    <w:rsid w:val="00CB7E17"/>
    <w:pPr>
      <w:tabs>
        <w:tab w:val="center" w:pos="3615"/>
        <w:tab w:val="right" w:pos="7229"/>
        <w:tab w:val="left" w:pos="10206"/>
      </w:tabs>
      <w:spacing w:line="180" w:lineRule="atLeast"/>
    </w:pPr>
    <w:rPr>
      <w:color w:val="87888A"/>
      <w:spacing w:val="10"/>
      <w:sz w:val="14"/>
      <w:lang w:val="en-GB"/>
    </w:rPr>
  </w:style>
  <w:style w:type="paragraph" w:styleId="Sidehoved">
    <w:name w:val="header"/>
    <w:basedOn w:val="Normal"/>
    <w:uiPriority w:val="7"/>
    <w:semiHidden/>
    <w:rsid w:val="00907607"/>
    <w:pPr>
      <w:tabs>
        <w:tab w:val="center" w:pos="4819"/>
        <w:tab w:val="right" w:pos="9638"/>
      </w:tabs>
      <w:spacing w:line="180" w:lineRule="atLeast"/>
    </w:pPr>
    <w:rPr>
      <w:color w:val="87888A"/>
      <w:spacing w:val="10"/>
      <w:sz w:val="14"/>
      <w:lang w:val="en-GB"/>
    </w:rPr>
  </w:style>
  <w:style w:type="character" w:styleId="Hyperlink">
    <w:name w:val="Hyperlink"/>
    <w:basedOn w:val="Standardskrifttypeiafsnit"/>
    <w:uiPriority w:val="99"/>
    <w:unhideWhenUsed/>
    <w:rsid w:val="00D27191"/>
    <w:rPr>
      <w:color w:val="0070C0" w:themeColor="hyperlink"/>
      <w:u w:val="single"/>
      <w:lang w:val="en-GB"/>
    </w:rPr>
  </w:style>
  <w:style w:type="character" w:styleId="Sidetal">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autoRedefine/>
    <w:uiPriority w:val="39"/>
    <w:semiHidden/>
    <w:unhideWhenUsed/>
    <w:rsid w:val="00D27191"/>
    <w:pPr>
      <w:spacing w:after="100"/>
      <w:ind w:left="1100"/>
    </w:pPr>
    <w:rPr>
      <w:lang w:val="en-GB"/>
    </w:rPr>
  </w:style>
  <w:style w:type="paragraph" w:styleId="Indholdsfortegnelse7">
    <w:name w:val="toc 7"/>
    <w:basedOn w:val="Normal"/>
    <w:next w:val="Normal"/>
    <w:autoRedefine/>
    <w:uiPriority w:val="39"/>
    <w:semiHidden/>
    <w:unhideWhenUsed/>
    <w:rsid w:val="00D27191"/>
    <w:pPr>
      <w:spacing w:after="100"/>
      <w:ind w:left="1320"/>
    </w:pPr>
    <w:rPr>
      <w:lang w:val="en-GB"/>
    </w:rPr>
  </w:style>
  <w:style w:type="paragraph" w:styleId="Indholdsfortegnelse8">
    <w:name w:val="toc 8"/>
    <w:basedOn w:val="Normal"/>
    <w:next w:val="Normal"/>
    <w:autoRedefine/>
    <w:uiPriority w:val="39"/>
    <w:semiHidden/>
    <w:unhideWhenUsed/>
    <w:rsid w:val="00D27191"/>
    <w:pPr>
      <w:spacing w:after="100"/>
      <w:ind w:left="1540"/>
    </w:pPr>
    <w:rPr>
      <w:lang w:val="en-GB"/>
    </w:rPr>
  </w:style>
  <w:style w:type="paragraph" w:styleId="Indholdsfortegnelse9">
    <w:name w:val="toc 9"/>
    <w:basedOn w:val="Normal"/>
    <w:next w:val="Normal"/>
    <w:autoRedefine/>
    <w:uiPriority w:val="39"/>
    <w:semiHidden/>
    <w:unhideWhenUsed/>
    <w:rsid w:val="00D27191"/>
    <w:pPr>
      <w:spacing w:after="100"/>
      <w:ind w:left="1760"/>
    </w:pPr>
    <w:rPr>
      <w:lang w:val="en-GB"/>
    </w:rPr>
  </w:style>
  <w:style w:type="paragraph" w:customStyle="1" w:styleId="Normal-Numbering">
    <w:name w:val="Normal - Numbering"/>
    <w:basedOn w:val="Normal"/>
    <w:uiPriority w:val="5"/>
    <w:semiHidden/>
    <w:rsid w:val="00907607"/>
    <w:pPr>
      <w:numPr>
        <w:numId w:val="15"/>
      </w:numPr>
    </w:pPr>
    <w:rPr>
      <w:lang w:val="en-GB"/>
    </w:rPr>
  </w:style>
  <w:style w:type="paragraph" w:customStyle="1" w:styleId="Tabletext">
    <w:name w:val="Table text"/>
    <w:basedOn w:val="Normal"/>
    <w:uiPriority w:val="4"/>
    <w:semiHidden/>
    <w:rsid w:val="00051A09"/>
    <w:pPr>
      <w:spacing w:line="220" w:lineRule="atLeast"/>
    </w:pPr>
    <w:rPr>
      <w:sz w:val="18"/>
      <w:lang w:val="en-GB"/>
    </w:rPr>
  </w:style>
  <w:style w:type="paragraph" w:customStyle="1" w:styleId="TableHeading">
    <w:name w:val="Table Heading"/>
    <w:basedOn w:val="Normal"/>
    <w:uiPriority w:val="4"/>
    <w:semiHidden/>
    <w:rsid w:val="00AD4779"/>
    <w:pPr>
      <w:spacing w:line="260" w:lineRule="atLeast"/>
    </w:pPr>
    <w:rPr>
      <w:color w:val="03428E"/>
      <w:sz w:val="18"/>
      <w:lang w:val="en-GB"/>
    </w:rPr>
  </w:style>
  <w:style w:type="paragraph" w:customStyle="1" w:styleId="TableColomnHeading">
    <w:name w:val="Table Colomn Heading"/>
    <w:basedOn w:val="Normal"/>
    <w:uiPriority w:val="4"/>
    <w:semiHidden/>
    <w:rsid w:val="00AD4779"/>
    <w:pPr>
      <w:spacing w:line="220" w:lineRule="atLeast"/>
    </w:pPr>
    <w:rPr>
      <w:color w:val="03428E"/>
      <w:sz w:val="18"/>
      <w:lang w:val="en-GB"/>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uiPriority w:val="39"/>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lang w:val="en-G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rPr>
      <w:lang w:val="en-GB"/>
    </w:rPr>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link w:val="MarkeringsbobletekstTegn"/>
    <w:uiPriority w:val="99"/>
    <w:semiHidden/>
    <w:unhideWhenUsed/>
    <w:rsid w:val="00D27191"/>
    <w:pPr>
      <w:spacing w:after="0" w:line="240" w:lineRule="auto"/>
    </w:pPr>
    <w:rPr>
      <w:rFonts w:ascii="Segoe UI" w:hAnsi="Segoe UI" w:cs="Segoe UI"/>
      <w:sz w:val="18"/>
      <w:szCs w:val="18"/>
      <w:lang w:val="en-GB"/>
    </w:rPr>
  </w:style>
  <w:style w:type="character" w:styleId="Kommentarhenvisning">
    <w:name w:val="annotation reference"/>
    <w:uiPriority w:val="99"/>
    <w:semiHidden/>
    <w:rsid w:val="00331A73"/>
    <w:rPr>
      <w:sz w:val="16"/>
      <w:szCs w:val="16"/>
      <w:lang w:val="en-GB"/>
    </w:rPr>
  </w:style>
  <w:style w:type="paragraph" w:styleId="Kommentartekst">
    <w:name w:val="annotation text"/>
    <w:basedOn w:val="Normal"/>
    <w:uiPriority w:val="99"/>
    <w:semiHidden/>
    <w:rsid w:val="00331A73"/>
    <w:rPr>
      <w:lang w:val="en-GB"/>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lang w:val="en-GB"/>
    </w:rPr>
  </w:style>
  <w:style w:type="paragraph" w:styleId="Indeks1">
    <w:name w:val="index 1"/>
    <w:basedOn w:val="Normal"/>
    <w:next w:val="Normal"/>
    <w:autoRedefine/>
    <w:uiPriority w:val="99"/>
    <w:semiHidden/>
    <w:rsid w:val="00331A73"/>
    <w:pPr>
      <w:ind w:left="210" w:hanging="210"/>
    </w:pPr>
    <w:rPr>
      <w:lang w:val="en-GB"/>
    </w:rPr>
  </w:style>
  <w:style w:type="paragraph" w:styleId="Indeks2">
    <w:name w:val="index 2"/>
    <w:basedOn w:val="Normal"/>
    <w:next w:val="Normal"/>
    <w:autoRedefine/>
    <w:uiPriority w:val="99"/>
    <w:semiHidden/>
    <w:rsid w:val="00331A73"/>
    <w:pPr>
      <w:ind w:left="420" w:hanging="210"/>
    </w:pPr>
    <w:rPr>
      <w:lang w:val="en-GB"/>
    </w:rPr>
  </w:style>
  <w:style w:type="paragraph" w:styleId="Indeks3">
    <w:name w:val="index 3"/>
    <w:basedOn w:val="Normal"/>
    <w:next w:val="Normal"/>
    <w:autoRedefine/>
    <w:uiPriority w:val="99"/>
    <w:semiHidden/>
    <w:rsid w:val="00331A73"/>
    <w:pPr>
      <w:ind w:left="630" w:hanging="210"/>
    </w:pPr>
    <w:rPr>
      <w:lang w:val="en-GB"/>
    </w:rPr>
  </w:style>
  <w:style w:type="paragraph" w:styleId="Indeks4">
    <w:name w:val="index 4"/>
    <w:basedOn w:val="Normal"/>
    <w:next w:val="Normal"/>
    <w:autoRedefine/>
    <w:uiPriority w:val="99"/>
    <w:semiHidden/>
    <w:rsid w:val="00331A73"/>
    <w:pPr>
      <w:ind w:left="840" w:hanging="210"/>
    </w:pPr>
    <w:rPr>
      <w:lang w:val="en-GB"/>
    </w:rPr>
  </w:style>
  <w:style w:type="paragraph" w:styleId="Indeks5">
    <w:name w:val="index 5"/>
    <w:basedOn w:val="Normal"/>
    <w:next w:val="Normal"/>
    <w:autoRedefine/>
    <w:uiPriority w:val="99"/>
    <w:semiHidden/>
    <w:rsid w:val="00331A73"/>
    <w:pPr>
      <w:ind w:left="1050" w:hanging="210"/>
    </w:pPr>
    <w:rPr>
      <w:lang w:val="en-GB"/>
    </w:rPr>
  </w:style>
  <w:style w:type="paragraph" w:styleId="Indeks6">
    <w:name w:val="index 6"/>
    <w:basedOn w:val="Normal"/>
    <w:next w:val="Normal"/>
    <w:autoRedefine/>
    <w:uiPriority w:val="99"/>
    <w:semiHidden/>
    <w:rsid w:val="00331A73"/>
    <w:pPr>
      <w:ind w:left="1260" w:hanging="210"/>
    </w:pPr>
    <w:rPr>
      <w:lang w:val="en-GB"/>
    </w:rPr>
  </w:style>
  <w:style w:type="paragraph" w:styleId="Indeks7">
    <w:name w:val="index 7"/>
    <w:basedOn w:val="Normal"/>
    <w:next w:val="Normal"/>
    <w:autoRedefine/>
    <w:uiPriority w:val="99"/>
    <w:semiHidden/>
    <w:rsid w:val="00331A73"/>
    <w:pPr>
      <w:ind w:left="1470" w:hanging="210"/>
    </w:pPr>
    <w:rPr>
      <w:lang w:val="en-GB"/>
    </w:rPr>
  </w:style>
  <w:style w:type="paragraph" w:styleId="Indeks8">
    <w:name w:val="index 8"/>
    <w:basedOn w:val="Normal"/>
    <w:next w:val="Normal"/>
    <w:autoRedefine/>
    <w:uiPriority w:val="99"/>
    <w:semiHidden/>
    <w:rsid w:val="00331A73"/>
    <w:pPr>
      <w:ind w:left="1680" w:hanging="210"/>
    </w:pPr>
    <w:rPr>
      <w:lang w:val="en-GB"/>
    </w:rPr>
  </w:style>
  <w:style w:type="paragraph" w:styleId="Indeks9">
    <w:name w:val="index 9"/>
    <w:basedOn w:val="Normal"/>
    <w:next w:val="Normal"/>
    <w:autoRedefine/>
    <w:uiPriority w:val="99"/>
    <w:semiHidden/>
    <w:rsid w:val="00331A73"/>
    <w:pPr>
      <w:ind w:left="1890" w:hanging="210"/>
    </w:pPr>
    <w:rPr>
      <w:lang w:val="en-GB"/>
    </w:rPr>
  </w:style>
  <w:style w:type="paragraph" w:styleId="Indeksoverskrift">
    <w:name w:val="index heading"/>
    <w:basedOn w:val="Normal"/>
    <w:next w:val="Indeks1"/>
    <w:uiPriority w:val="99"/>
    <w:semiHidden/>
    <w:rsid w:val="00331A73"/>
    <w:rPr>
      <w:rFonts w:ascii="Arial" w:hAnsi="Arial" w:cs="Arial"/>
      <w:b/>
      <w:bCs/>
      <w:lang w:val="en-GB"/>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331A73"/>
    <w:pPr>
      <w:ind w:left="210" w:hanging="210"/>
    </w:pPr>
    <w:rPr>
      <w:lang w:val="en-GB"/>
    </w:rPr>
  </w:style>
  <w:style w:type="paragraph" w:styleId="Citatoverskrift">
    <w:name w:val="toa heading"/>
    <w:basedOn w:val="Normal"/>
    <w:next w:val="Normal"/>
    <w:uiPriority w:val="9"/>
    <w:semiHidden/>
    <w:rsid w:val="00331A73"/>
    <w:pPr>
      <w:spacing w:before="120"/>
    </w:pPr>
    <w:rPr>
      <w:rFonts w:ascii="Arial" w:hAnsi="Arial" w:cs="Arial"/>
      <w:b/>
      <w:bCs/>
      <w:sz w:val="24"/>
      <w:lang w:val="en-GB"/>
    </w:rPr>
  </w:style>
  <w:style w:type="character" w:styleId="Kraftigfremhvning">
    <w:name w:val="Intense Emphasis"/>
    <w:basedOn w:val="Standardskrifttypeiafsnit"/>
    <w:uiPriority w:val="3"/>
    <w:qFormat/>
    <w:rsid w:val="00D27191"/>
    <w:rPr>
      <w:rFonts w:ascii="Georgia" w:hAnsi="Georgia"/>
      <w:b/>
      <w:i/>
      <w:iCs/>
      <w:color w:val="auto"/>
      <w:sz w:val="20"/>
      <w:lang w:val="en-GB"/>
    </w:rPr>
  </w:style>
  <w:style w:type="paragraph" w:styleId="Strktcitat">
    <w:name w:val="Intense Quote"/>
    <w:basedOn w:val="Normal"/>
    <w:next w:val="Normal"/>
    <w:link w:val="StrktcitatTegn"/>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lang w:val="en-GB"/>
    </w:rPr>
  </w:style>
  <w:style w:type="character" w:customStyle="1" w:styleId="StrktcitatTegn">
    <w:name w:val="Stærkt citat Tegn"/>
    <w:basedOn w:val="Standardskrifttypeiafsnit"/>
    <w:link w:val="Strktcitat"/>
    <w:uiPriority w:val="30"/>
    <w:semiHidden/>
    <w:rsid w:val="00D27191"/>
    <w:rPr>
      <w:rFonts w:eastAsiaTheme="minorHAnsi" w:cstheme="minorBidi"/>
      <w:i/>
      <w:iCs/>
      <w:color w:val="404040" w:themeColor="text1" w:themeTint="BF"/>
      <w:szCs w:val="22"/>
      <w:lang w:val="en-GB"/>
    </w:rPr>
  </w:style>
  <w:style w:type="character" w:styleId="Svaghenvisning">
    <w:name w:val="Subtle Reference"/>
    <w:basedOn w:val="Standardskrifttypeiafsnit"/>
    <w:uiPriority w:val="31"/>
    <w:semiHidden/>
    <w:rsid w:val="00D27191"/>
    <w:rPr>
      <w:rFonts w:ascii="Georgia" w:hAnsi="Georgia"/>
      <w:smallCaps/>
      <w:color w:val="5A5A5A" w:themeColor="text1" w:themeTint="A5"/>
      <w:lang w:val="en-GB"/>
    </w:rPr>
  </w:style>
  <w:style w:type="character" w:styleId="Kraftighenvisning">
    <w:name w:val="Intense Reference"/>
    <w:basedOn w:val="Standardskrifttypeiafsnit"/>
    <w:uiPriority w:val="32"/>
    <w:semiHidden/>
    <w:rsid w:val="00D27191"/>
    <w:rPr>
      <w:rFonts w:ascii="Georgia" w:hAnsi="Georgia"/>
      <w:b/>
      <w:bCs/>
      <w:smallCaps/>
      <w:color w:val="404040" w:themeColor="text1" w:themeTint="BF"/>
      <w:spacing w:val="5"/>
      <w:sz w:val="20"/>
      <w:lang w:val="en-GB"/>
    </w:rPr>
  </w:style>
  <w:style w:type="paragraph" w:customStyle="1" w:styleId="Template-kolofonstreg">
    <w:name w:val="Template - kolofon streg"/>
    <w:basedOn w:val="Normal"/>
    <w:uiPriority w:val="8"/>
    <w:semiHidden/>
    <w:rsid w:val="00620D0B"/>
    <w:pPr>
      <w:spacing w:after="120" w:line="270" w:lineRule="exact"/>
      <w:contextualSpacing/>
    </w:pPr>
    <w:rPr>
      <w:lang w:val="en-GB"/>
    </w:rPr>
  </w:style>
  <w:style w:type="character" w:styleId="Pladsholdertekst">
    <w:name w:val="Placeholder Text"/>
    <w:basedOn w:val="Standardskrifttypeiafsnit"/>
    <w:uiPriority w:val="99"/>
    <w:semiHidden/>
    <w:rsid w:val="00BC662B"/>
    <w:rPr>
      <w:color w:val="808080"/>
      <w:lang w:val="en-GB"/>
    </w:rPr>
  </w:style>
  <w:style w:type="paragraph" w:customStyle="1" w:styleId="Hiddenpageno">
    <w:name w:val="Hidden pageno"/>
    <w:basedOn w:val="Sidefod"/>
    <w:uiPriority w:val="9"/>
    <w:semiHidden/>
    <w:rsid w:val="00A33642"/>
    <w:pPr>
      <w:tabs>
        <w:tab w:val="clear" w:pos="3615"/>
        <w:tab w:val="clear" w:pos="7229"/>
        <w:tab w:val="clear" w:pos="10206"/>
        <w:tab w:val="right" w:pos="12474"/>
      </w:tabs>
      <w:ind w:right="-8505"/>
      <w:jc w:val="right"/>
    </w:pPr>
    <w:rPr>
      <w:vanish/>
    </w:rPr>
  </w:style>
  <w:style w:type="character" w:customStyle="1" w:styleId="MarkeringsbobletekstTegn">
    <w:name w:val="Markeringsbobletekst Tegn"/>
    <w:basedOn w:val="Standardskrifttypeiafsnit"/>
    <w:link w:val="Markeringsbobletekst"/>
    <w:uiPriority w:val="99"/>
    <w:semiHidden/>
    <w:rsid w:val="00D27191"/>
    <w:rPr>
      <w:rFonts w:ascii="Segoe UI" w:eastAsiaTheme="minorHAnsi" w:hAnsi="Segoe UI" w:cs="Segoe UI"/>
      <w:sz w:val="18"/>
      <w:szCs w:val="18"/>
      <w:lang w:val="en-GB"/>
    </w:rPr>
  </w:style>
  <w:style w:type="character" w:styleId="Bogenstitel">
    <w:name w:val="Book Title"/>
    <w:basedOn w:val="Standardskrifttypeiafsnit"/>
    <w:uiPriority w:val="33"/>
    <w:semiHidden/>
    <w:rsid w:val="00D27191"/>
    <w:rPr>
      <w:rFonts w:ascii="Georgia" w:hAnsi="Georgia"/>
      <w:b/>
      <w:bCs/>
      <w:i/>
      <w:iCs/>
      <w:spacing w:val="5"/>
      <w:sz w:val="20"/>
      <w:lang w:val="en-GB"/>
    </w:rPr>
  </w:style>
  <w:style w:type="character" w:customStyle="1" w:styleId="BilledtekstTegn">
    <w:name w:val="Billedtekst Tegn"/>
    <w:basedOn w:val="Standardskrifttypeiafsnit"/>
    <w:link w:val="Billedtekst"/>
    <w:uiPriority w:val="35"/>
    <w:rsid w:val="00D27191"/>
    <w:rPr>
      <w:rFonts w:ascii="AU Passata Light" w:eastAsiaTheme="minorHAnsi" w:hAnsi="AU Passata Light" w:cstheme="minorBidi"/>
      <w:iCs/>
      <w:sz w:val="18"/>
      <w:szCs w:val="18"/>
      <w:lang w:val="en-GB"/>
    </w:rPr>
  </w:style>
  <w:style w:type="paragraph" w:customStyle="1" w:styleId="Figurtitel">
    <w:name w:val="Figurtitel"/>
    <w:basedOn w:val="Normal"/>
    <w:link w:val="FigurtitelTegn"/>
    <w:autoRedefine/>
    <w:uiPriority w:val="4"/>
    <w:qFormat/>
    <w:rsid w:val="00D27191"/>
    <w:rPr>
      <w:rFonts w:ascii="AU Passata Light" w:hAnsi="AU Passata Light"/>
      <w:caps/>
      <w:sz w:val="18"/>
      <w:lang w:val="en-GB"/>
    </w:rPr>
  </w:style>
  <w:style w:type="character" w:customStyle="1" w:styleId="FigurtitelTegn">
    <w:name w:val="Figurtitel Tegn"/>
    <w:basedOn w:val="Standardskrifttypeiafsnit"/>
    <w:link w:val="Figurtitel"/>
    <w:uiPriority w:val="4"/>
    <w:rsid w:val="00D27191"/>
    <w:rPr>
      <w:rFonts w:ascii="AU Passata Light" w:eastAsiaTheme="minorHAnsi" w:hAnsi="AU Passata Light" w:cstheme="minorBidi"/>
      <w:caps/>
      <w:sz w:val="18"/>
      <w:szCs w:val="22"/>
      <w:lang w:val="en-GB"/>
    </w:rPr>
  </w:style>
  <w:style w:type="character" w:customStyle="1" w:styleId="FodnotetekstTegn">
    <w:name w:val="Fodnotetekst Tegn"/>
    <w:basedOn w:val="Standardskrifttypeiafsnit"/>
    <w:link w:val="Fodnotetekst"/>
    <w:uiPriority w:val="99"/>
    <w:semiHidden/>
    <w:rsid w:val="00D27191"/>
    <w:rPr>
      <w:rFonts w:ascii="AU Passata" w:eastAsiaTheme="minorHAnsi" w:hAnsi="AU Passata" w:cstheme="minorBidi"/>
      <w:sz w:val="14"/>
      <w:lang w:val="en-GB"/>
    </w:rPr>
  </w:style>
  <w:style w:type="character" w:customStyle="1" w:styleId="Overskrift1Tegn">
    <w:name w:val="Overskrift 1 Tegn"/>
    <w:basedOn w:val="Standardskrifttypeiafsnit"/>
    <w:link w:val="Overskrift1"/>
    <w:uiPriority w:val="1"/>
    <w:rsid w:val="00431852"/>
    <w:rPr>
      <w:rFonts w:ascii="AU Passata Light" w:eastAsiaTheme="majorEastAsia" w:hAnsi="AU Passata Light" w:cstheme="majorBidi"/>
      <w:b/>
      <w:bCs/>
      <w:kern w:val="2"/>
      <w:sz w:val="36"/>
      <w:szCs w:val="36"/>
      <w:lang w:val="en-GB" w:eastAsia="en-US"/>
      <w14:ligatures w14:val="standardContextual"/>
    </w:rPr>
  </w:style>
  <w:style w:type="character" w:customStyle="1" w:styleId="Overskrift2Tegn">
    <w:name w:val="Overskrift 2 Tegn"/>
    <w:basedOn w:val="Standardskrifttypeiafsnit"/>
    <w:link w:val="Overskrift2"/>
    <w:uiPriority w:val="1"/>
    <w:rsid w:val="00CB5821"/>
    <w:rPr>
      <w:rFonts w:ascii="AU Passata" w:eastAsiaTheme="minorHAnsi" w:hAnsi="AU Passata" w:cstheme="minorBidi"/>
      <w:b/>
      <w:bCs/>
      <w:kern w:val="2"/>
      <w:sz w:val="24"/>
      <w:szCs w:val="24"/>
      <w:lang w:val="en-GB"/>
      <w14:ligatures w14:val="standardContextual"/>
    </w:rPr>
  </w:style>
  <w:style w:type="character" w:customStyle="1" w:styleId="Overskrift3Tegn">
    <w:name w:val="Overskrift 3 Tegn"/>
    <w:basedOn w:val="Standardskrifttypeiafsnit"/>
    <w:link w:val="Overskrift3"/>
    <w:uiPriority w:val="1"/>
    <w:rsid w:val="007F7168"/>
    <w:rPr>
      <w:rFonts w:ascii="AU Passata" w:hAnsi="AU Passata" w:cstheme="minorHAnsi"/>
      <w:b/>
      <w:bCs/>
      <w:color w:val="000000" w:themeColor="text1"/>
      <w:sz w:val="22"/>
      <w:szCs w:val="22"/>
      <w:lang w:val="en-GB"/>
    </w:rPr>
  </w:style>
  <w:style w:type="character" w:customStyle="1" w:styleId="Overskrift4Tegn">
    <w:name w:val="Overskrift 4 Tegn"/>
    <w:basedOn w:val="Standardskrifttypeiafsnit"/>
    <w:link w:val="Overskrift4"/>
    <w:uiPriority w:val="1"/>
    <w:rsid w:val="00D27191"/>
    <w:rPr>
      <w:rFonts w:ascii="AU Passata" w:eastAsiaTheme="majorEastAsia" w:hAnsi="AU Passata" w:cstheme="majorBidi"/>
      <w:b/>
      <w:iCs/>
      <w:sz w:val="17"/>
      <w:szCs w:val="22"/>
      <w:lang w:val="en-GB"/>
    </w:rPr>
  </w:style>
  <w:style w:type="character" w:customStyle="1" w:styleId="Overskrift5Tegn">
    <w:name w:val="Overskrift 5 Tegn"/>
    <w:basedOn w:val="Standardskrifttypeiafsnit"/>
    <w:link w:val="Overskrift5"/>
    <w:uiPriority w:val="1"/>
    <w:semiHidden/>
    <w:rsid w:val="00D27191"/>
    <w:rPr>
      <w:rFonts w:ascii="AU Passata" w:eastAsiaTheme="majorEastAsia" w:hAnsi="AU Passata" w:cstheme="majorBidi"/>
      <w:sz w:val="17"/>
      <w:szCs w:val="22"/>
      <w:lang w:val="en-GB"/>
    </w:rPr>
  </w:style>
  <w:style w:type="character" w:customStyle="1" w:styleId="Overskrift6Tegn">
    <w:name w:val="Overskrift 6 Tegn"/>
    <w:basedOn w:val="Standardskrifttypeiafsnit"/>
    <w:link w:val="Overskrift6"/>
    <w:uiPriority w:val="1"/>
    <w:semiHidden/>
    <w:rsid w:val="00D27191"/>
    <w:rPr>
      <w:rFonts w:ascii="AU Passata" w:eastAsiaTheme="majorEastAsia" w:hAnsi="AU Passata" w:cstheme="majorBidi"/>
      <w:i/>
      <w:sz w:val="17"/>
      <w:szCs w:val="22"/>
      <w:lang w:val="en-GB"/>
    </w:rPr>
  </w:style>
  <w:style w:type="character" w:customStyle="1" w:styleId="Overskrift7Tegn">
    <w:name w:val="Overskrift 7 Tegn"/>
    <w:basedOn w:val="Standardskrifttypeiafsnit"/>
    <w:link w:val="Overskrift7"/>
    <w:uiPriority w:val="1"/>
    <w:semiHidden/>
    <w:rsid w:val="00D27191"/>
    <w:rPr>
      <w:rFonts w:ascii="AU Passata" w:eastAsiaTheme="majorEastAsia" w:hAnsi="AU Passata" w:cstheme="majorBidi"/>
      <w:i/>
      <w:iCs/>
      <w:sz w:val="17"/>
      <w:szCs w:val="22"/>
      <w:lang w:val="en-GB"/>
    </w:rPr>
  </w:style>
  <w:style w:type="character" w:customStyle="1" w:styleId="Overskrift8Tegn">
    <w:name w:val="Overskrift 8 Tegn"/>
    <w:basedOn w:val="Standardskrifttypeiafsnit"/>
    <w:link w:val="Overskrift8"/>
    <w:uiPriority w:val="1"/>
    <w:semiHidden/>
    <w:rsid w:val="00D27191"/>
    <w:rPr>
      <w:rFonts w:ascii="AU Passata" w:eastAsiaTheme="majorEastAsia" w:hAnsi="AU Passata" w:cstheme="majorBidi"/>
      <w:i/>
      <w:color w:val="272727" w:themeColor="text1" w:themeTint="D8"/>
      <w:sz w:val="17"/>
      <w:szCs w:val="21"/>
      <w:lang w:val="en-GB"/>
    </w:rPr>
  </w:style>
  <w:style w:type="character" w:customStyle="1" w:styleId="Overskrift9Tegn">
    <w:name w:val="Overskrift 9 Tegn"/>
    <w:basedOn w:val="Standardskrifttypeiafsnit"/>
    <w:link w:val="Overskrift9"/>
    <w:uiPriority w:val="1"/>
    <w:semiHidden/>
    <w:rsid w:val="00D27191"/>
    <w:rPr>
      <w:rFonts w:ascii="AU Passata" w:eastAsiaTheme="majorEastAsia" w:hAnsi="AU Passata" w:cstheme="majorBidi"/>
      <w:i/>
      <w:iCs/>
      <w:color w:val="272727" w:themeColor="text1" w:themeTint="D8"/>
      <w:sz w:val="17"/>
      <w:szCs w:val="21"/>
      <w:lang w:val="en-GB"/>
    </w:rPr>
  </w:style>
  <w:style w:type="paragraph" w:styleId="Listeafsnit">
    <w:name w:val="List Paragraph"/>
    <w:basedOn w:val="Normal"/>
    <w:autoRedefine/>
    <w:uiPriority w:val="34"/>
    <w:semiHidden/>
    <w:qFormat/>
    <w:rsid w:val="00921BFE"/>
    <w:pPr>
      <w:numPr>
        <w:numId w:val="39"/>
      </w:numPr>
      <w:spacing w:after="0" w:line="276" w:lineRule="auto"/>
      <w:contextualSpacing/>
    </w:pPr>
    <w:rPr>
      <w:b/>
      <w:bCs/>
      <w:sz w:val="24"/>
      <w:szCs w:val="24"/>
      <w:lang w:val="en-GB"/>
    </w:rPr>
  </w:style>
  <w:style w:type="paragraph" w:styleId="Ingenafstand">
    <w:name w:val="No Spacing"/>
    <w:autoRedefine/>
    <w:qFormat/>
    <w:rsid w:val="00D27191"/>
    <w:pPr>
      <w:spacing w:line="240" w:lineRule="auto"/>
      <w:jc w:val="both"/>
    </w:pPr>
    <w:rPr>
      <w:rFonts w:eastAsiaTheme="minorHAnsi" w:cstheme="minorBidi"/>
      <w:szCs w:val="22"/>
      <w:lang w:val="en-GB"/>
    </w:rPr>
  </w:style>
  <w:style w:type="paragraph" w:styleId="Citat">
    <w:name w:val="Quote"/>
    <w:basedOn w:val="Normal"/>
    <w:next w:val="Normal"/>
    <w:link w:val="CitatTegn"/>
    <w:autoRedefine/>
    <w:uiPriority w:val="5"/>
    <w:qFormat/>
    <w:rsid w:val="00D27191"/>
    <w:pPr>
      <w:spacing w:before="200"/>
      <w:ind w:left="864" w:right="864"/>
      <w:jc w:val="center"/>
    </w:pPr>
    <w:rPr>
      <w:i/>
      <w:iCs/>
      <w:color w:val="404040" w:themeColor="text1" w:themeTint="BF"/>
      <w:lang w:val="en-GB"/>
    </w:rPr>
  </w:style>
  <w:style w:type="character" w:customStyle="1" w:styleId="CitatTegn">
    <w:name w:val="Citat Tegn"/>
    <w:basedOn w:val="Standardskrifttypeiafsnit"/>
    <w:link w:val="Citat"/>
    <w:uiPriority w:val="5"/>
    <w:rsid w:val="00D27191"/>
    <w:rPr>
      <w:rFonts w:eastAsiaTheme="minorHAnsi" w:cstheme="minorBidi"/>
      <w:i/>
      <w:iCs/>
      <w:color w:val="404040" w:themeColor="text1" w:themeTint="BF"/>
      <w:szCs w:val="22"/>
      <w:lang w:val="en-GB"/>
    </w:rPr>
  </w:style>
  <w:style w:type="character" w:customStyle="1" w:styleId="UndertitelTegn">
    <w:name w:val="Undertitel Tegn"/>
    <w:basedOn w:val="Standardskrifttypeiafsnit"/>
    <w:link w:val="Undertitel"/>
    <w:uiPriority w:val="2"/>
    <w:rsid w:val="00D27191"/>
    <w:rPr>
      <w:rFonts w:ascii="AU Passata" w:eastAsiaTheme="minorEastAsia" w:hAnsi="AU Passata" w:cstheme="minorBidi"/>
      <w:b/>
      <w:sz w:val="24"/>
      <w:szCs w:val="24"/>
      <w:lang w:val="en-GB"/>
    </w:rPr>
  </w:style>
  <w:style w:type="character" w:styleId="Svagfremhvning">
    <w:name w:val="Subtle Emphasis"/>
    <w:basedOn w:val="Standardskrifttypeiafsnit"/>
    <w:uiPriority w:val="19"/>
    <w:semiHidden/>
    <w:rsid w:val="00D27191"/>
    <w:rPr>
      <w:rFonts w:ascii="Georgia" w:hAnsi="Georgia"/>
      <w:i/>
      <w:iCs/>
      <w:color w:val="404040" w:themeColor="text1" w:themeTint="BF"/>
      <w:lang w:val="en-GB"/>
    </w:rPr>
  </w:style>
  <w:style w:type="character" w:customStyle="1" w:styleId="TitelTegn">
    <w:name w:val="Titel Tegn"/>
    <w:basedOn w:val="Standardskrifttypeiafsnit"/>
    <w:link w:val="Titel"/>
    <w:uiPriority w:val="2"/>
    <w:rsid w:val="00D27191"/>
    <w:rPr>
      <w:rFonts w:ascii="AU Passata" w:eastAsiaTheme="majorEastAsia" w:hAnsi="AU Passata" w:cstheme="majorBidi"/>
      <w:spacing w:val="-10"/>
      <w:kern w:val="28"/>
      <w:sz w:val="72"/>
      <w:szCs w:val="56"/>
      <w:lang w:val="en-GB"/>
    </w:rPr>
  </w:style>
  <w:style w:type="paragraph" w:styleId="Overskrift">
    <w:name w:val="TOC Heading"/>
    <w:basedOn w:val="Overskrift1"/>
    <w:next w:val="Normal"/>
    <w:autoRedefine/>
    <w:uiPriority w:val="39"/>
    <w:semiHidden/>
    <w:rsid w:val="00D27191"/>
    <w:pPr>
      <w:outlineLvl w:val="9"/>
    </w:pPr>
    <w:rPr>
      <w:sz w:val="48"/>
      <w:szCs w:val="32"/>
    </w:rPr>
  </w:style>
  <w:style w:type="character" w:styleId="Ulstomtale">
    <w:name w:val="Unresolved Mention"/>
    <w:basedOn w:val="Standardskrifttypeiafsnit"/>
    <w:uiPriority w:val="99"/>
    <w:semiHidden/>
    <w:rsid w:val="00393455"/>
    <w:rPr>
      <w:color w:val="605E5C"/>
      <w:shd w:val="clear" w:color="auto" w:fill="E1DFDD"/>
    </w:rPr>
  </w:style>
  <w:style w:type="paragraph" w:styleId="Korrektur">
    <w:name w:val="Revision"/>
    <w:hidden/>
    <w:uiPriority w:val="99"/>
    <w:semiHidden/>
    <w:rsid w:val="00AC06DF"/>
    <w:pPr>
      <w:spacing w:line="240" w:lineRule="auto"/>
    </w:pPr>
    <w:rPr>
      <w:rFonts w:ascii="AU Passata" w:eastAsiaTheme="minorHAnsi" w:hAnsi="AU Passata" w:cstheme="minorBidi"/>
      <w:kern w:val="2"/>
      <w:sz w:val="22"/>
      <w:szCs w:val="22"/>
      <w:lang w:val="en-US" w:eastAsia="en-US"/>
      <w14:ligatures w14:val="standardContextual"/>
    </w:rPr>
  </w:style>
  <w:style w:type="character" w:styleId="Omtal">
    <w:name w:val="Mention"/>
    <w:basedOn w:val="Standardskrifttypeiafsnit"/>
    <w:uiPriority w:val="99"/>
    <w:semiHidden/>
    <w:rsid w:val="004D067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bis.dtu.dk/-/media/websites/ibis-dtu-dk/20260109_ibis-ois-privacy-policy.pdf"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536979\AppData\Local\Temp\Templafy\WordVsto\lliogm3x.dotx" TargetMode="External"/></Relationships>
</file>

<file path=word/theme/theme1.xml><?xml version="1.0" encoding="utf-8"?>
<a:theme xmlns:a="http://schemas.openxmlformats.org/drawingml/2006/main" name="Office Theme">
  <a:themeElements>
    <a:clrScheme name="IBIS OIS">
      <a:dk1>
        <a:sysClr val="windowText" lastClr="000000"/>
      </a:dk1>
      <a:lt1>
        <a:srgbClr val="FFFFFF"/>
      </a:lt1>
      <a:dk2>
        <a:srgbClr val="354814"/>
      </a:dk2>
      <a:lt2>
        <a:srgbClr val="EEECE1"/>
      </a:lt2>
      <a:accent1>
        <a:srgbClr val="81A989"/>
      </a:accent1>
      <a:accent2>
        <a:srgbClr val="354814"/>
      </a:accent2>
      <a:accent3>
        <a:srgbClr val="E9201A"/>
      </a:accent3>
      <a:accent4>
        <a:srgbClr val="780D0D"/>
      </a:accent4>
      <a:accent5>
        <a:srgbClr val="482409"/>
      </a:accent5>
      <a:accent6>
        <a:srgbClr val="D8DFCE"/>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Dokument" ma:contentTypeID="0x0101001D8F40D2B3B43943A0F3F747AC94E16A" ma:contentTypeVersion="13" ma:contentTypeDescription="Opret et nyt dokument." ma:contentTypeScope="" ma:versionID="8e4f7a9cbe5c6d11161e221c198df912">
  <xsd:schema xmlns:xsd="http://www.w3.org/2001/XMLSchema" xmlns:xs="http://www.w3.org/2001/XMLSchema" xmlns:p="http://schemas.microsoft.com/office/2006/metadata/properties" xmlns:ns2="b3c41f98-5c64-4a42-a9a4-ce722376ce2e" xmlns:ns3="33c1ac53-d845-40a1-99e6-ae4220466465" targetNamespace="http://schemas.microsoft.com/office/2006/metadata/properties" ma:root="true" ma:fieldsID="af96c26250cf4f8449fba9a38f6d285f" ns2:_="" ns3:_="">
    <xsd:import namespace="b3c41f98-5c64-4a42-a9a4-ce722376ce2e"/>
    <xsd:import namespace="33c1ac53-d845-40a1-99e6-ae42204664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41f98-5c64-4a42-a9a4-ce722376ce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5cd08861-88c0-49b2-8510-903f698cfa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ac53-d845-40a1-99e6-ae42204664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a13e4c-fdb0-43bb-9e9e-1389e46c499c}" ma:internalName="TaxCatchAll" ma:showField="CatchAllData" ma:web="33c1ac53-d845-40a1-99e6-ae42204664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b3c41f98-5c64-4a42-a9a4-ce722376ce2e">
      <Terms xmlns="http://schemas.microsoft.com/office/infopath/2007/PartnerControls"/>
    </lcf76f155ced4ddcb4097134ff3c332f>
    <TaxCatchAll xmlns="33c1ac53-d845-40a1-99e6-ae4220466465" xsi:nil="true"/>
  </documentManagement>
</p:properties>
</file>

<file path=customXml/itemProps1.xml><?xml version="1.0" encoding="utf-8"?>
<ds:datastoreItem xmlns:ds="http://schemas.openxmlformats.org/officeDocument/2006/customXml" ds:itemID="{C89072B2-2A8B-4676-8A17-CC082F486F3C}">
  <ds:schemaRefs>
    <ds:schemaRef ds:uri="http://schemas.microsoft.com/sharepoint/v3/contenttype/forms"/>
  </ds:schemaRefs>
</ds:datastoreItem>
</file>

<file path=customXml/itemProps2.xml><?xml version="1.0" encoding="utf-8"?>
<ds:datastoreItem xmlns:ds="http://schemas.openxmlformats.org/officeDocument/2006/customXml" ds:itemID="{35766FB9-B645-46AE-A645-02027FC14433}">
  <ds:schemaRefs/>
</ds:datastoreItem>
</file>

<file path=customXml/itemProps3.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customXml/itemProps4.xml><?xml version="1.0" encoding="utf-8"?>
<ds:datastoreItem xmlns:ds="http://schemas.openxmlformats.org/officeDocument/2006/customXml" ds:itemID="{BC84134D-B8AA-4A35-854B-D76D18C7832F}">
  <ds:schemaRefs/>
</ds:datastoreItem>
</file>

<file path=customXml/itemProps5.xml><?xml version="1.0" encoding="utf-8"?>
<ds:datastoreItem xmlns:ds="http://schemas.openxmlformats.org/officeDocument/2006/customXml" ds:itemID="{EE07FEB5-1660-4046-B04D-2F6C79D09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41f98-5c64-4a42-a9a4-ce722376ce2e"/>
    <ds:schemaRef ds:uri="33c1ac53-d845-40a1-99e6-ae4220466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932658F-9428-40F5-B9DA-B0BD91194AEB}">
  <ds:schemaRefs>
    <ds:schemaRef ds:uri="http://schemas.microsoft.com/office/2006/metadata/properties"/>
    <ds:schemaRef ds:uri="http://schemas.microsoft.com/office/infopath/2007/PartnerControls"/>
    <ds:schemaRef ds:uri="b3c41f98-5c64-4a42-a9a4-ce722376ce2e"/>
    <ds:schemaRef ds:uri="33c1ac53-d845-40a1-99e6-ae4220466465"/>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lliogm3x</Template>
  <TotalTime>319</TotalTime>
  <Pages>9</Pages>
  <Words>1187</Words>
  <Characters>7244</Characters>
  <Application>Microsoft Office Word</Application>
  <DocSecurity>0</DocSecurity>
  <Lines>60</Lines>
  <Paragraphs>16</Paragraphs>
  <ScaleCrop>false</ScaleCrop>
  <Company>Århus Universitet</Company>
  <LinksUpToDate>false</LinksUpToDate>
  <CharactersWithSpaces>8415</CharactersWithSpaces>
  <SharedDoc>false</SharedDoc>
  <HLinks>
    <vt:vector size="30" baseType="variant">
      <vt:variant>
        <vt:i4>4063301</vt:i4>
      </vt:variant>
      <vt:variant>
        <vt:i4>0</vt:i4>
      </vt:variant>
      <vt:variant>
        <vt:i4>0</vt:i4>
      </vt:variant>
      <vt:variant>
        <vt:i4>5</vt:i4>
      </vt:variant>
      <vt:variant>
        <vt:lpwstr>https://ibis.dtu.dk/-/media/websites/ibis-dtu-dk/20260109_ibis-ois-privacy-policy.pdf</vt:lpwstr>
      </vt:variant>
      <vt:variant>
        <vt:lpwstr/>
      </vt:variant>
      <vt:variant>
        <vt:i4>2687062</vt:i4>
      </vt:variant>
      <vt:variant>
        <vt:i4>0</vt:i4>
      </vt:variant>
      <vt:variant>
        <vt:i4>0</vt:i4>
      </vt:variant>
      <vt:variant>
        <vt:i4>5</vt:i4>
      </vt:variant>
      <vt:variant>
        <vt:lpwstr>mailto:au569579@uni.au.dk</vt:lpwstr>
      </vt:variant>
      <vt:variant>
        <vt:lpwstr/>
      </vt:variant>
      <vt:variant>
        <vt:i4>4653106</vt:i4>
      </vt:variant>
      <vt:variant>
        <vt:i4>6</vt:i4>
      </vt:variant>
      <vt:variant>
        <vt:i4>0</vt:i4>
      </vt:variant>
      <vt:variant>
        <vt:i4>5</vt:i4>
      </vt:variant>
      <vt:variant>
        <vt:lpwstr>mailto:anne-nielsen@bfd.com</vt:lpwstr>
      </vt:variant>
      <vt:variant>
        <vt:lpwstr/>
      </vt:variant>
      <vt:variant>
        <vt:i4>8192011</vt:i4>
      </vt:variant>
      <vt:variant>
        <vt:i4>3</vt:i4>
      </vt:variant>
      <vt:variant>
        <vt:i4>0</vt:i4>
      </vt:variant>
      <vt:variant>
        <vt:i4>5</vt:i4>
      </vt:variant>
      <vt:variant>
        <vt:lpwstr>mailto:Klaus-hansen@gmail.com</vt:lpwstr>
      </vt:variant>
      <vt:variant>
        <vt:lpwstr/>
      </vt:variant>
      <vt:variant>
        <vt:i4>7274508</vt:i4>
      </vt:variant>
      <vt:variant>
        <vt:i4>0</vt:i4>
      </vt:variant>
      <vt:variant>
        <vt:i4>0</vt:i4>
      </vt:variant>
      <vt:variant>
        <vt:i4>5</vt:i4>
      </vt:variant>
      <vt:variant>
        <vt:lpwstr>mailto:anita-jensen@gmail.com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subject/>
  <dc:creator>Mine Silje Sanddal Lindemann</dc:creator>
  <cp:keywords/>
  <cp:lastModifiedBy>Martin Andersen</cp:lastModifiedBy>
  <cp:revision>30</cp:revision>
  <cp:lastPrinted>2026-03-20T13:12:00Z</cp:lastPrinted>
  <dcterms:created xsi:type="dcterms:W3CDTF">2026-03-18T14:36:00Z</dcterms:created>
  <dcterms:modified xsi:type="dcterms:W3CDTF">2026-03-31T08:37:00Z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1277030589858579348</vt:lpwstr>
  </property>
  <property fmtid="{D5CDD505-2E9C-101B-9397-08002B2CF9AE}" pid="8" name="TemplafyUserProfileId">
    <vt:lpwstr>1214418101178990682</vt:lpwstr>
  </property>
  <property fmtid="{D5CDD505-2E9C-101B-9397-08002B2CF9AE}" pid="9" name="TemplafyLanguageCode">
    <vt:lpwstr>en-GB</vt:lpwstr>
  </property>
  <property fmtid="{D5CDD505-2E9C-101B-9397-08002B2CF9AE}" pid="10" name="TemplafyFromBlank">
    <vt:bool>true</vt:bool>
  </property>
  <property fmtid="{D5CDD505-2E9C-101B-9397-08002B2CF9AE}" pid="11" name="ContentTypeId">
    <vt:lpwstr>0x0101001D8F40D2B3B43943A0F3F747AC94E16A</vt:lpwstr>
  </property>
  <property fmtid="{D5CDD505-2E9C-101B-9397-08002B2CF9AE}" pid="12" name="MediaServiceImageTags">
    <vt:lpwstr/>
  </property>
</Properties>
</file>