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5DE21" w14:textId="77777777" w:rsidR="0000759D" w:rsidRPr="00251348" w:rsidRDefault="0000759D" w:rsidP="00D5420F">
      <w:pPr>
        <w:pStyle w:val="Title"/>
        <w:rPr>
          <w:b w:val="0"/>
        </w:rPr>
      </w:pPr>
      <w:r w:rsidRPr="00251348">
        <w:t>ODIN Application Template</w:t>
      </w:r>
    </w:p>
    <w:p w14:paraId="25978E27" w14:textId="77777777" w:rsidR="0000759D" w:rsidRPr="00251348" w:rsidRDefault="0000759D" w:rsidP="00D5420F">
      <w:pPr>
        <w:pStyle w:val="Title"/>
        <w:rPr>
          <w:b w:val="0"/>
        </w:rPr>
      </w:pPr>
      <w:r w:rsidRPr="00251348">
        <w:t>2026 Grant Type 2A</w:t>
      </w:r>
    </w:p>
    <w:p w14:paraId="423532CD" w14:textId="77777777" w:rsidR="0000759D" w:rsidRPr="00251348" w:rsidRDefault="0000759D" w:rsidP="00D5420F">
      <w:pPr>
        <w:spacing w:line="240" w:lineRule="auto"/>
        <w:rPr>
          <w:rFonts w:ascii="Aptos" w:hAnsi="Aptos" w:cs="Calibri"/>
          <w:sz w:val="24"/>
          <w:szCs w:val="24"/>
        </w:rPr>
      </w:pPr>
    </w:p>
    <w:p w14:paraId="0DEACB00" w14:textId="77777777" w:rsidR="0000759D" w:rsidRPr="00E531F6" w:rsidRDefault="0000759D" w:rsidP="00D5420F">
      <w:pPr>
        <w:spacing w:line="240" w:lineRule="auto"/>
        <w:rPr>
          <w:rFonts w:ascii="Aptos" w:hAnsi="Aptos" w:cs="Calibri"/>
          <w:sz w:val="24"/>
          <w:szCs w:val="24"/>
        </w:rPr>
      </w:pPr>
      <w:r w:rsidRPr="00E531F6">
        <w:rPr>
          <w:rFonts w:ascii="Aptos" w:hAnsi="Aptos" w:cs="Calibri"/>
          <w:color w:val="000000" w:themeColor="text1"/>
          <w:sz w:val="24"/>
          <w:szCs w:val="24"/>
        </w:rPr>
        <w:t xml:space="preserve">Please submit your application via the online form here: </w:t>
      </w:r>
      <w:hyperlink r:id="rId13" w:history="1">
        <w:r w:rsidRPr="00E531F6">
          <w:rPr>
            <w:rStyle w:val="Hyperlink"/>
            <w:rFonts w:ascii="Aptos" w:hAnsi="Aptos" w:cs="Calibri"/>
            <w:sz w:val="24"/>
            <w:szCs w:val="24"/>
          </w:rPr>
          <w:t>https://www.worldlabs.org/opportunity/2026-grant-2-a-application</w:t>
        </w:r>
      </w:hyperlink>
      <w:r w:rsidRPr="00E531F6">
        <w:rPr>
          <w:rFonts w:ascii="Aptos" w:hAnsi="Aptos" w:cs="Calibri"/>
          <w:sz w:val="24"/>
          <w:szCs w:val="24"/>
        </w:rPr>
        <w:t xml:space="preserve"> </w:t>
      </w:r>
    </w:p>
    <w:p w14:paraId="037A8164" w14:textId="77777777" w:rsidR="0000759D" w:rsidRPr="00E531F6" w:rsidRDefault="0000759D" w:rsidP="00D5420F">
      <w:pPr>
        <w:spacing w:line="240" w:lineRule="auto"/>
        <w:rPr>
          <w:rFonts w:ascii="Aptos" w:hAnsi="Aptos" w:cs="Calibri"/>
          <w:sz w:val="24"/>
          <w:szCs w:val="24"/>
        </w:rPr>
      </w:pPr>
    </w:p>
    <w:p w14:paraId="0DC28A42" w14:textId="77777777" w:rsidR="0000759D" w:rsidRPr="00E531F6" w:rsidRDefault="0000759D" w:rsidP="00D5420F">
      <w:pPr>
        <w:spacing w:line="240" w:lineRule="auto"/>
        <w:rPr>
          <w:rFonts w:ascii="Aptos" w:hAnsi="Aptos" w:cs="Calibri"/>
          <w:sz w:val="24"/>
          <w:szCs w:val="24"/>
        </w:rPr>
      </w:pPr>
      <w:r w:rsidRPr="00E531F6">
        <w:rPr>
          <w:rFonts w:ascii="Aptos" w:hAnsi="Aptos" w:cs="Calibri"/>
          <w:sz w:val="24"/>
          <w:szCs w:val="24"/>
        </w:rPr>
        <w:t>This template is available as a tool for your team to collaborate and prepare your application before completing the online submission. It includes</w:t>
      </w:r>
      <w:r w:rsidRPr="00E531F6">
        <w:rPr>
          <w:rFonts w:ascii="Aptos" w:eastAsia="Times New Roman" w:hAnsi="Aptos" w:cs="Calibri"/>
          <w:sz w:val="24"/>
          <w:szCs w:val="24"/>
        </w:rPr>
        <w:t xml:space="preserve"> additional descriptions, notes and examples to guide you. </w:t>
      </w:r>
      <w:r w:rsidRPr="00E531F6">
        <w:rPr>
          <w:rFonts w:ascii="Aptos" w:hAnsi="Aptos" w:cs="Calibri"/>
          <w:sz w:val="24"/>
          <w:szCs w:val="24"/>
        </w:rPr>
        <w:t>If there are any discrepancies between this template and the online form, the online form takes precedence.</w:t>
      </w:r>
    </w:p>
    <w:p w14:paraId="7B3ED0E7" w14:textId="1B1EDA7D" w:rsidR="0000759D" w:rsidRPr="00E531F6" w:rsidRDefault="00582D6B" w:rsidP="00582D6B">
      <w:pPr>
        <w:tabs>
          <w:tab w:val="left" w:pos="4152"/>
        </w:tabs>
        <w:spacing w:line="240" w:lineRule="auto"/>
        <w:rPr>
          <w:rFonts w:ascii="Aptos" w:hAnsi="Aptos" w:cs="Calibri"/>
          <w:sz w:val="24"/>
          <w:szCs w:val="24"/>
        </w:rPr>
      </w:pPr>
      <w:r>
        <w:rPr>
          <w:rFonts w:ascii="Aptos" w:hAnsi="Aptos" w:cs="Calibri"/>
          <w:sz w:val="24"/>
          <w:szCs w:val="24"/>
        </w:rPr>
        <w:tab/>
      </w:r>
    </w:p>
    <w:p w14:paraId="33E12056" w14:textId="6E896223" w:rsidR="0000759D" w:rsidRPr="00E531F6" w:rsidRDefault="0000759D" w:rsidP="00D5420F">
      <w:pPr>
        <w:spacing w:line="240" w:lineRule="auto"/>
        <w:rPr>
          <w:rFonts w:ascii="Aptos" w:hAnsi="Aptos" w:cs="Calibri"/>
          <w:sz w:val="24"/>
          <w:szCs w:val="24"/>
        </w:rPr>
      </w:pPr>
      <w:r w:rsidRPr="00E531F6">
        <w:rPr>
          <w:rFonts w:ascii="Aptos" w:hAnsi="Aptos" w:cs="Calibri"/>
          <w:sz w:val="24"/>
          <w:szCs w:val="24"/>
        </w:rPr>
        <w:t xml:space="preserve">Be sure to consult the current ODIN </w:t>
      </w:r>
      <w:r w:rsidR="00F70E7F">
        <w:rPr>
          <w:rFonts w:ascii="Aptos" w:hAnsi="Aptos" w:cs="Calibri"/>
          <w:sz w:val="24"/>
          <w:szCs w:val="24"/>
        </w:rPr>
        <w:t xml:space="preserve">Grant 2A </w:t>
      </w:r>
      <w:r w:rsidRPr="00E531F6">
        <w:rPr>
          <w:rFonts w:ascii="Aptos" w:hAnsi="Aptos" w:cs="Calibri"/>
          <w:sz w:val="24"/>
          <w:szCs w:val="24"/>
        </w:rPr>
        <w:t xml:space="preserve">Application Guidelines to verify your eligibility, permissions, and understanding of the selection criteria. We also recommend using the final checklist (at the bottom of this form) to ensure your application is complete. You can find all templates and relevant documents for </w:t>
      </w:r>
      <w:r w:rsidR="00A55C06" w:rsidRPr="00E531F6">
        <w:rPr>
          <w:rFonts w:ascii="Aptos" w:hAnsi="Aptos" w:cs="Calibri"/>
          <w:sz w:val="24"/>
          <w:szCs w:val="24"/>
        </w:rPr>
        <w:t xml:space="preserve">2026 </w:t>
      </w:r>
      <w:r w:rsidR="006D0EAF" w:rsidRPr="00E531F6">
        <w:rPr>
          <w:rFonts w:ascii="Aptos" w:hAnsi="Aptos" w:cs="Calibri"/>
          <w:sz w:val="24"/>
          <w:szCs w:val="24"/>
        </w:rPr>
        <w:t xml:space="preserve">ODIN </w:t>
      </w:r>
      <w:r w:rsidRPr="00E531F6">
        <w:rPr>
          <w:rFonts w:ascii="Aptos" w:hAnsi="Aptos" w:cs="Calibri"/>
          <w:sz w:val="24"/>
          <w:szCs w:val="24"/>
        </w:rPr>
        <w:t xml:space="preserve">Grant 2A here: </w:t>
      </w:r>
      <w:hyperlink r:id="rId14" w:history="1">
        <w:r w:rsidRPr="00E531F6">
          <w:rPr>
            <w:rStyle w:val="Hyperlink"/>
            <w:rFonts w:ascii="Aptos" w:hAnsi="Aptos" w:cs="Calibri"/>
            <w:sz w:val="24"/>
            <w:szCs w:val="24"/>
          </w:rPr>
          <w:t>https://www.worldlabs.org/opportunity/2026-grant-2-a-application/resources</w:t>
        </w:r>
      </w:hyperlink>
    </w:p>
    <w:p w14:paraId="5EA244CE" w14:textId="77777777" w:rsidR="0000759D" w:rsidRPr="00E531F6" w:rsidRDefault="0000759D" w:rsidP="00D5420F">
      <w:pPr>
        <w:spacing w:line="240" w:lineRule="auto"/>
        <w:rPr>
          <w:rFonts w:ascii="Aptos" w:hAnsi="Aptos" w:cs="Calibri"/>
          <w:sz w:val="24"/>
          <w:szCs w:val="24"/>
        </w:rPr>
      </w:pPr>
    </w:p>
    <w:p w14:paraId="46F210A8" w14:textId="296B1046" w:rsidR="008A7F54" w:rsidRPr="00E531F6" w:rsidRDefault="008A7F54" w:rsidP="00D5420F">
      <w:pPr>
        <w:spacing w:line="240" w:lineRule="auto"/>
        <w:rPr>
          <w:rFonts w:ascii="Aptos" w:hAnsi="Aptos" w:cs="Calibri"/>
          <w:sz w:val="24"/>
          <w:szCs w:val="24"/>
        </w:rPr>
      </w:pPr>
      <w:r w:rsidRPr="00E531F6">
        <w:rPr>
          <w:rFonts w:ascii="Aptos" w:hAnsi="Aptos" w:cs="Calibri"/>
          <w:sz w:val="24"/>
          <w:szCs w:val="24"/>
        </w:rPr>
        <w:t xml:space="preserve">Deadline for submission via WorldLabs: </w:t>
      </w:r>
      <w:r w:rsidRPr="00E531F6">
        <w:rPr>
          <w:rFonts w:ascii="Aptos" w:hAnsi="Aptos" w:cs="Calibri"/>
          <w:b/>
          <w:bCs/>
          <w:sz w:val="24"/>
          <w:szCs w:val="24"/>
        </w:rPr>
        <w:t>24 September, 15:00 CEST</w:t>
      </w:r>
      <w:r w:rsidRPr="00E531F6">
        <w:rPr>
          <w:rFonts w:ascii="Aptos" w:hAnsi="Aptos" w:cs="Calibri"/>
          <w:sz w:val="24"/>
          <w:szCs w:val="24"/>
        </w:rPr>
        <w:t>.</w:t>
      </w:r>
    </w:p>
    <w:p w14:paraId="7F8B0510" w14:textId="77777777" w:rsidR="008A7F54" w:rsidRPr="00E531F6" w:rsidRDefault="008A7F54" w:rsidP="00D5420F">
      <w:pPr>
        <w:spacing w:line="240" w:lineRule="auto"/>
        <w:rPr>
          <w:rFonts w:ascii="Aptos" w:hAnsi="Aptos" w:cs="Calibri"/>
          <w:sz w:val="24"/>
          <w:szCs w:val="24"/>
        </w:rPr>
      </w:pPr>
    </w:p>
    <w:p w14:paraId="12366A35" w14:textId="77777777" w:rsidR="0000759D" w:rsidRPr="00E531F6" w:rsidRDefault="0000759D" w:rsidP="00D5420F">
      <w:pPr>
        <w:spacing w:line="240" w:lineRule="auto"/>
        <w:rPr>
          <w:rFonts w:ascii="Aptos" w:hAnsi="Aptos" w:cs="Calibri"/>
          <w:b/>
          <w:bCs/>
          <w:sz w:val="24"/>
          <w:szCs w:val="24"/>
        </w:rPr>
      </w:pPr>
      <w:r w:rsidRPr="00E531F6">
        <w:rPr>
          <w:rFonts w:ascii="Aptos" w:hAnsi="Aptos" w:cs="Calibri"/>
          <w:b/>
          <w:bCs/>
          <w:sz w:val="24"/>
          <w:szCs w:val="24"/>
        </w:rPr>
        <w:t>IMPORTANT NOTES:</w:t>
      </w:r>
    </w:p>
    <w:p w14:paraId="4C951EC9" w14:textId="7687DED5" w:rsidR="0000759D" w:rsidRPr="00E531F6" w:rsidRDefault="0000759D" w:rsidP="00D5420F">
      <w:pPr>
        <w:spacing w:line="240" w:lineRule="auto"/>
        <w:rPr>
          <w:rFonts w:ascii="Aptos" w:hAnsi="Aptos" w:cs="Calibri"/>
          <w:sz w:val="24"/>
          <w:szCs w:val="24"/>
        </w:rPr>
      </w:pPr>
      <w:r w:rsidRPr="00E531F6">
        <w:rPr>
          <w:rFonts w:ascii="Aptos" w:hAnsi="Aptos" w:cs="Calibri"/>
          <w:sz w:val="24"/>
          <w:szCs w:val="24"/>
        </w:rPr>
        <w:t>Before submission of this application via WorldLabs, applicants must:</w:t>
      </w:r>
    </w:p>
    <w:p w14:paraId="0FCAF351" w14:textId="0DB3B39B" w:rsidR="0000759D" w:rsidRPr="00E531F6" w:rsidRDefault="0000759D" w:rsidP="00A90EA0">
      <w:pPr>
        <w:pStyle w:val="ListParagraph"/>
        <w:numPr>
          <w:ilvl w:val="0"/>
          <w:numId w:val="24"/>
        </w:numPr>
        <w:rPr>
          <w:rFonts w:ascii="Aptos" w:hAnsi="Aptos"/>
          <w:sz w:val="24"/>
          <w:szCs w:val="24"/>
        </w:rPr>
      </w:pPr>
      <w:r w:rsidRPr="00E531F6">
        <w:rPr>
          <w:rFonts w:ascii="Aptos" w:hAnsi="Aptos"/>
          <w:b/>
          <w:bCs/>
          <w:sz w:val="24"/>
          <w:szCs w:val="24"/>
        </w:rPr>
        <w:t>Post the idea</w:t>
      </w:r>
      <w:r w:rsidRPr="00E531F6">
        <w:rPr>
          <w:rFonts w:ascii="Aptos" w:hAnsi="Aptos"/>
          <w:sz w:val="24"/>
          <w:szCs w:val="24"/>
        </w:rPr>
        <w:t xml:space="preserve"> or challenge publicly on the WorldLabs Ideas &amp; Challenges Marketplace: </w:t>
      </w:r>
      <w:hyperlink r:id="rId15" w:history="1">
        <w:r w:rsidRPr="00E531F6">
          <w:rPr>
            <w:rStyle w:val="Hyperlink"/>
            <w:rFonts w:ascii="Aptos" w:hAnsi="Aptos" w:cs="Calibri"/>
            <w:sz w:val="24"/>
            <w:szCs w:val="24"/>
          </w:rPr>
          <w:t>https://www.worldlabs.org/c/odin/mkt/ideas-challenge</w:t>
        </w:r>
      </w:hyperlink>
      <w:r w:rsidRPr="00E531F6">
        <w:rPr>
          <w:rFonts w:ascii="Aptos" w:hAnsi="Aptos"/>
          <w:sz w:val="24"/>
          <w:szCs w:val="24"/>
        </w:rPr>
        <w:t xml:space="preserve"> (final deadline 13 September</w:t>
      </w:r>
      <w:proofErr w:type="gramStart"/>
      <w:r w:rsidRPr="00E531F6">
        <w:rPr>
          <w:rFonts w:ascii="Aptos" w:hAnsi="Aptos"/>
          <w:sz w:val="24"/>
          <w:szCs w:val="24"/>
        </w:rPr>
        <w:t>)</w:t>
      </w:r>
      <w:r w:rsidR="00E434AA">
        <w:rPr>
          <w:rFonts w:ascii="Aptos" w:hAnsi="Aptos"/>
          <w:sz w:val="24"/>
          <w:szCs w:val="24"/>
        </w:rPr>
        <w:t>.</w:t>
      </w:r>
      <w:r w:rsidR="00560C5A">
        <w:rPr>
          <w:rFonts w:ascii="Aptos" w:hAnsi="Aptos"/>
          <w:sz w:val="24"/>
          <w:szCs w:val="24"/>
        </w:rPr>
        <w:t>*</w:t>
      </w:r>
      <w:proofErr w:type="gramEnd"/>
    </w:p>
    <w:p w14:paraId="45B666D4" w14:textId="41FE039F" w:rsidR="0080482E" w:rsidRPr="00E531F6" w:rsidRDefault="0000759D" w:rsidP="00A90EA0">
      <w:pPr>
        <w:pStyle w:val="ListParagraph"/>
        <w:numPr>
          <w:ilvl w:val="0"/>
          <w:numId w:val="24"/>
        </w:numPr>
        <w:rPr>
          <w:rFonts w:ascii="Aptos" w:hAnsi="Aptos"/>
          <w:sz w:val="24"/>
          <w:szCs w:val="24"/>
        </w:rPr>
      </w:pPr>
      <w:r w:rsidRPr="00E531F6">
        <w:rPr>
          <w:rFonts w:ascii="Aptos" w:hAnsi="Aptos"/>
          <w:sz w:val="24"/>
          <w:szCs w:val="24"/>
        </w:rPr>
        <w:t xml:space="preserve">Consult a </w:t>
      </w:r>
      <w:r w:rsidRPr="00E531F6">
        <w:rPr>
          <w:rFonts w:ascii="Aptos" w:hAnsi="Aptos"/>
          <w:b/>
          <w:bCs/>
          <w:sz w:val="24"/>
          <w:szCs w:val="24"/>
        </w:rPr>
        <w:t>local development advisor</w:t>
      </w:r>
      <w:r w:rsidRPr="00E531F6">
        <w:rPr>
          <w:rFonts w:ascii="Aptos" w:hAnsi="Aptos"/>
          <w:sz w:val="24"/>
          <w:szCs w:val="24"/>
        </w:rPr>
        <w:t xml:space="preserve"> from the main applicant </w:t>
      </w:r>
      <w:proofErr w:type="gramStart"/>
      <w:r w:rsidR="00E434AA">
        <w:rPr>
          <w:rFonts w:ascii="Aptos" w:hAnsi="Aptos"/>
          <w:sz w:val="24"/>
          <w:szCs w:val="24"/>
        </w:rPr>
        <w:t>organisation.</w:t>
      </w:r>
      <w:r w:rsidR="00560C5A">
        <w:rPr>
          <w:rFonts w:ascii="Aptos" w:hAnsi="Aptos"/>
          <w:sz w:val="24"/>
          <w:szCs w:val="24"/>
        </w:rPr>
        <w:t>*</w:t>
      </w:r>
      <w:proofErr w:type="gramEnd"/>
    </w:p>
    <w:p w14:paraId="196DD652" w14:textId="5275FBB1" w:rsidR="004D59B7" w:rsidRPr="00E531F6" w:rsidRDefault="006E2842" w:rsidP="00A90EA0">
      <w:pPr>
        <w:pStyle w:val="ListParagraph"/>
        <w:numPr>
          <w:ilvl w:val="0"/>
          <w:numId w:val="24"/>
        </w:numPr>
        <w:rPr>
          <w:rFonts w:ascii="Aptos" w:hAnsi="Aptos"/>
          <w:sz w:val="24"/>
          <w:szCs w:val="24"/>
        </w:rPr>
      </w:pPr>
      <w:r w:rsidRPr="00E531F6">
        <w:rPr>
          <w:rFonts w:ascii="Aptos" w:hAnsi="Aptos"/>
          <w:sz w:val="24"/>
          <w:szCs w:val="24"/>
        </w:rPr>
        <w:t xml:space="preserve">Sections marked in </w:t>
      </w:r>
      <w:r w:rsidRPr="00DE750D">
        <w:rPr>
          <w:rFonts w:ascii="Aptos" w:hAnsi="Aptos"/>
          <w:b/>
          <w:bCs/>
          <w:color w:val="C00000"/>
          <w:sz w:val="24"/>
          <w:szCs w:val="24"/>
        </w:rPr>
        <w:t>red</w:t>
      </w:r>
      <w:r w:rsidRPr="00E531F6">
        <w:rPr>
          <w:rFonts w:ascii="Aptos" w:hAnsi="Aptos"/>
          <w:sz w:val="24"/>
          <w:szCs w:val="24"/>
        </w:rPr>
        <w:t xml:space="preserve"> are used internally &amp; not shared with reviewers.</w:t>
      </w:r>
    </w:p>
    <w:p w14:paraId="7D5F0A0A" w14:textId="77777777" w:rsidR="00560C5A" w:rsidRDefault="00560C5A" w:rsidP="00D5420F">
      <w:pPr>
        <w:spacing w:line="240" w:lineRule="auto"/>
        <w:rPr>
          <w:rFonts w:ascii="Aptos" w:hAnsi="Aptos" w:cs="Calibri"/>
          <w:sz w:val="24"/>
          <w:szCs w:val="24"/>
        </w:rPr>
      </w:pPr>
    </w:p>
    <w:p w14:paraId="2DE0DFC3" w14:textId="421113AD" w:rsidR="0000759D" w:rsidRPr="00E531F6" w:rsidRDefault="00560C5A" w:rsidP="00D5420F">
      <w:pPr>
        <w:spacing w:line="240" w:lineRule="auto"/>
        <w:rPr>
          <w:rFonts w:ascii="Aptos" w:hAnsi="Aptos" w:cs="Calibri"/>
          <w:sz w:val="24"/>
          <w:szCs w:val="24"/>
        </w:rPr>
      </w:pPr>
      <w:r>
        <w:rPr>
          <w:rFonts w:ascii="Aptos" w:hAnsi="Aptos" w:cs="Calibri"/>
          <w:sz w:val="24"/>
          <w:szCs w:val="24"/>
        </w:rPr>
        <w:t>*</w:t>
      </w:r>
      <w:r w:rsidR="0000759D" w:rsidRPr="00E531F6">
        <w:rPr>
          <w:rFonts w:ascii="Aptos" w:hAnsi="Aptos" w:cs="Calibri"/>
          <w:sz w:val="24"/>
          <w:szCs w:val="24"/>
        </w:rPr>
        <w:t xml:space="preserve">Failure to do so will result in administrative rejection of the application. </w:t>
      </w:r>
    </w:p>
    <w:p w14:paraId="26F4FD67" w14:textId="77777777" w:rsidR="0000759D" w:rsidRPr="00E531F6" w:rsidRDefault="0000759D" w:rsidP="00D5420F">
      <w:pPr>
        <w:spacing w:line="240" w:lineRule="auto"/>
        <w:rPr>
          <w:rFonts w:ascii="Aptos" w:hAnsi="Aptos" w:cs="Calibri"/>
          <w:sz w:val="24"/>
          <w:szCs w:val="24"/>
        </w:rPr>
      </w:pPr>
    </w:p>
    <w:p w14:paraId="1FAA2FC9" w14:textId="77777777" w:rsidR="0000759D" w:rsidRPr="00E531F6" w:rsidRDefault="0000759D" w:rsidP="00D5420F">
      <w:pPr>
        <w:spacing w:line="240" w:lineRule="auto"/>
        <w:rPr>
          <w:rFonts w:ascii="Aptos" w:hAnsi="Aptos" w:cs="Calibri"/>
          <w:sz w:val="24"/>
          <w:szCs w:val="24"/>
        </w:rPr>
      </w:pPr>
      <w:r w:rsidRPr="00E531F6">
        <w:rPr>
          <w:rFonts w:ascii="Aptos" w:hAnsi="Aptos" w:cs="Calibri"/>
          <w:b/>
          <w:bCs/>
          <w:sz w:val="24"/>
          <w:szCs w:val="24"/>
        </w:rPr>
        <w:t>Additional Tips:</w:t>
      </w:r>
      <w:r w:rsidRPr="00E531F6">
        <w:rPr>
          <w:rFonts w:ascii="Aptos" w:hAnsi="Aptos" w:cs="Calibri"/>
          <w:sz w:val="24"/>
          <w:szCs w:val="24"/>
        </w:rPr>
        <w:t xml:space="preserve"> </w:t>
      </w:r>
    </w:p>
    <w:p w14:paraId="5EF803EA" w14:textId="77777777" w:rsidR="006C40AD" w:rsidRPr="00E531F6" w:rsidRDefault="0000759D" w:rsidP="00A90EA0">
      <w:pPr>
        <w:pStyle w:val="ListParagraph"/>
        <w:numPr>
          <w:ilvl w:val="0"/>
          <w:numId w:val="25"/>
        </w:numPr>
        <w:rPr>
          <w:rFonts w:ascii="Aptos" w:hAnsi="Aptos"/>
          <w:sz w:val="24"/>
          <w:szCs w:val="24"/>
        </w:rPr>
      </w:pPr>
      <w:r w:rsidRPr="00E531F6">
        <w:rPr>
          <w:rFonts w:ascii="Aptos" w:hAnsi="Aptos"/>
          <w:sz w:val="24"/>
          <w:szCs w:val="24"/>
        </w:rPr>
        <w:t xml:space="preserve">This document does not automatically count characters. Leave ~5% margin, as online forms may count characters slightly differently. </w:t>
      </w:r>
    </w:p>
    <w:p w14:paraId="62701810" w14:textId="254DE21C" w:rsidR="00164130" w:rsidRPr="00E531F6" w:rsidRDefault="0000759D" w:rsidP="00A90EA0">
      <w:pPr>
        <w:pStyle w:val="ListParagraph"/>
        <w:numPr>
          <w:ilvl w:val="0"/>
          <w:numId w:val="25"/>
        </w:numPr>
        <w:rPr>
          <w:rFonts w:ascii="Aptos" w:hAnsi="Aptos"/>
          <w:sz w:val="24"/>
          <w:szCs w:val="24"/>
        </w:rPr>
      </w:pPr>
      <w:r w:rsidRPr="00E531F6">
        <w:rPr>
          <w:rFonts w:ascii="Aptos" w:hAnsi="Aptos"/>
          <w:sz w:val="24"/>
          <w:szCs w:val="24"/>
        </w:rPr>
        <w:t>Formatting (e.g.</w:t>
      </w:r>
      <w:r w:rsidR="006C40AD" w:rsidRPr="00E531F6">
        <w:rPr>
          <w:rFonts w:ascii="Aptos" w:hAnsi="Aptos"/>
          <w:sz w:val="24"/>
          <w:szCs w:val="24"/>
        </w:rPr>
        <w:t>,</w:t>
      </w:r>
      <w:r w:rsidRPr="00E531F6">
        <w:rPr>
          <w:rFonts w:ascii="Aptos" w:hAnsi="Aptos"/>
          <w:sz w:val="24"/>
          <w:szCs w:val="24"/>
        </w:rPr>
        <w:t xml:space="preserve"> bullets, italics, bold, line breaks) may</w:t>
      </w:r>
      <w:r w:rsidR="006C40AD" w:rsidRPr="00E531F6">
        <w:rPr>
          <w:rFonts w:ascii="Aptos" w:hAnsi="Aptos"/>
          <w:sz w:val="24"/>
          <w:szCs w:val="24"/>
        </w:rPr>
        <w:t>, with a few exceptions,</w:t>
      </w:r>
      <w:r w:rsidRPr="00E531F6">
        <w:rPr>
          <w:rFonts w:ascii="Aptos" w:hAnsi="Aptos"/>
          <w:sz w:val="24"/>
          <w:szCs w:val="24"/>
        </w:rPr>
        <w:t xml:space="preserve"> be used in the online application and this is encouraged for ease of reading by the reviewers.</w:t>
      </w:r>
    </w:p>
    <w:p w14:paraId="6488BA08" w14:textId="6C55BAB1" w:rsidR="004C4023" w:rsidRPr="00E531F6" w:rsidRDefault="004C4023" w:rsidP="00A90EA0">
      <w:pPr>
        <w:pStyle w:val="ListParagraph"/>
        <w:numPr>
          <w:ilvl w:val="0"/>
          <w:numId w:val="25"/>
        </w:numPr>
        <w:rPr>
          <w:rFonts w:ascii="Aptos" w:hAnsi="Aptos"/>
          <w:sz w:val="24"/>
          <w:szCs w:val="24"/>
        </w:rPr>
      </w:pPr>
      <w:r w:rsidRPr="00E531F6">
        <w:rPr>
          <w:rFonts w:ascii="Aptos" w:hAnsi="Aptos"/>
          <w:sz w:val="24"/>
          <w:szCs w:val="24"/>
        </w:rPr>
        <w:t>Cite key references [#] where relevant.</w:t>
      </w:r>
    </w:p>
    <w:p w14:paraId="2D679ECD" w14:textId="77777777" w:rsidR="00164130" w:rsidRPr="00E531F6" w:rsidRDefault="00164130" w:rsidP="00D5420F">
      <w:pPr>
        <w:spacing w:after="240" w:line="240" w:lineRule="auto"/>
        <w:rPr>
          <w:rFonts w:ascii="Aptos" w:eastAsia="Times New Roman" w:hAnsi="Aptos" w:cs="Open Sans"/>
          <w:sz w:val="24"/>
          <w:szCs w:val="24"/>
          <w:lang w:val="en-GB"/>
        </w:rPr>
      </w:pPr>
    </w:p>
    <w:p w14:paraId="5B2236A5" w14:textId="77777777" w:rsidR="00164130" w:rsidRPr="00E531F6" w:rsidRDefault="00164130" w:rsidP="00D5420F">
      <w:pPr>
        <w:spacing w:after="240" w:line="240" w:lineRule="auto"/>
        <w:rPr>
          <w:rFonts w:ascii="Aptos" w:eastAsia="Times New Roman" w:hAnsi="Aptos" w:cs="Open Sans"/>
          <w:sz w:val="24"/>
          <w:szCs w:val="24"/>
          <w:lang w:val="en-GB"/>
        </w:rPr>
      </w:pPr>
    </w:p>
    <w:p w14:paraId="5B05727F" w14:textId="77777777" w:rsidR="00164130" w:rsidRPr="00E531F6" w:rsidRDefault="00164130" w:rsidP="00D5420F">
      <w:pPr>
        <w:spacing w:after="240" w:line="240" w:lineRule="auto"/>
        <w:rPr>
          <w:rFonts w:ascii="Aptos" w:eastAsia="Times New Roman" w:hAnsi="Aptos" w:cs="Open Sans"/>
          <w:sz w:val="24"/>
          <w:szCs w:val="24"/>
          <w:lang w:val="en-GB"/>
        </w:rPr>
      </w:pPr>
    </w:p>
    <w:p w14:paraId="0DDD19AC" w14:textId="77777777" w:rsidR="00164130" w:rsidRPr="00E531F6" w:rsidRDefault="00164130" w:rsidP="00D5420F">
      <w:pPr>
        <w:spacing w:after="240" w:line="240" w:lineRule="auto"/>
        <w:rPr>
          <w:rFonts w:ascii="Aptos" w:eastAsia="Times New Roman" w:hAnsi="Aptos" w:cs="Open Sans"/>
          <w:sz w:val="24"/>
          <w:szCs w:val="24"/>
          <w:lang w:val="en-GB"/>
        </w:rPr>
      </w:pPr>
    </w:p>
    <w:p w14:paraId="561E9076" w14:textId="1A803D23" w:rsidR="00455E06" w:rsidRPr="0074437C" w:rsidRDefault="00455E06" w:rsidP="009A5BEA">
      <w:pPr>
        <w:pStyle w:val="Heading2"/>
        <w:rPr>
          <w:szCs w:val="32"/>
        </w:rPr>
      </w:pPr>
      <w:r w:rsidRPr="00251348">
        <w:rPr>
          <w:rFonts w:eastAsia="Times New Roman"/>
        </w:rPr>
        <w:t xml:space="preserve">1. </w:t>
      </w:r>
      <w:r w:rsidRPr="00251348">
        <w:t>GENERAL INFORMATION &amp; ELIGIBILITY CHECKS – This section uses plain text</w:t>
      </w:r>
    </w:p>
    <w:p w14:paraId="6D98D867" w14:textId="77777777" w:rsidR="00455E06" w:rsidRPr="00251348" w:rsidRDefault="00455E06" w:rsidP="00D5420F">
      <w:pPr>
        <w:pStyle w:val="Heading3"/>
      </w:pPr>
      <w:r w:rsidRPr="00251348">
        <w:t>1A. Name of Main Applicant</w:t>
      </w:r>
      <w:r w:rsidRPr="00251348">
        <w:rPr>
          <w:bCs/>
        </w:rPr>
        <w:t xml:space="preserve">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39C5AC93"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1BB2E9F2" w14:textId="77777777" w:rsidR="00455E06" w:rsidRPr="00251348" w:rsidRDefault="00455E06" w:rsidP="00D5420F">
            <w:pPr>
              <w:spacing w:line="240" w:lineRule="auto"/>
              <w:rPr>
                <w:rFonts w:ascii="Aptos" w:eastAsia="Calibri" w:hAnsi="Aptos" w:cs="Open Sans"/>
                <w:sz w:val="24"/>
                <w:szCs w:val="24"/>
                <w:lang w:val="en-GB"/>
              </w:rPr>
            </w:pPr>
            <w:r w:rsidRPr="00251348">
              <w:rPr>
                <w:rFonts w:ascii="Aptos" w:eastAsia="Calibri" w:hAnsi="Aptos" w:cs="Open Sans"/>
                <w:sz w:val="24"/>
                <w:szCs w:val="24"/>
                <w:lang w:val="en-GB"/>
              </w:rPr>
              <w:t>Add your answer here…</w:t>
            </w:r>
          </w:p>
        </w:tc>
      </w:tr>
    </w:tbl>
    <w:p w14:paraId="447783C6" w14:textId="07BD12A9" w:rsidR="00455E06" w:rsidRPr="00251348" w:rsidRDefault="00455E06" w:rsidP="00D5420F">
      <w:pPr>
        <w:pStyle w:val="Heading3"/>
      </w:pPr>
      <w:r w:rsidRPr="00251348">
        <w:t xml:space="preserve">1B. Grant </w:t>
      </w:r>
      <w:r w:rsidR="009E34CB" w:rsidRPr="00251348">
        <w:t xml:space="preserve">Type </w:t>
      </w:r>
      <w:r w:rsidRPr="00251348">
        <w:t>2A</w:t>
      </w:r>
      <w:r w:rsidR="0048069B" w:rsidRPr="00251348">
        <w:t xml:space="preserve"> (GT2A)</w:t>
      </w:r>
      <w:r w:rsidRPr="00251348">
        <w:t xml:space="preserve"> Project Acronym </w:t>
      </w:r>
      <w:r w:rsidR="000C017F">
        <w:t>(C</w:t>
      </w:r>
      <w:r w:rsidRPr="000C017F">
        <w:rPr>
          <w:rFonts w:eastAsia="Open Sans"/>
          <w:iCs/>
        </w:rPr>
        <w:t>haracter limit: 15</w:t>
      </w:r>
      <w:r w:rsidR="000C017F">
        <w:rPr>
          <w:rFonts w:eastAsia="Open Sans"/>
          <w:iCs/>
        </w:rPr>
        <w: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02CDCFEB"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3807156D" w14:textId="3E40D683" w:rsidR="00455E06" w:rsidRPr="00251348" w:rsidRDefault="00455E06" w:rsidP="00D5420F">
            <w:pPr>
              <w:spacing w:line="240" w:lineRule="auto"/>
              <w:rPr>
                <w:rFonts w:ascii="Aptos" w:eastAsia="Calibri" w:hAnsi="Aptos" w:cs="Open Sans"/>
                <w:sz w:val="24"/>
                <w:szCs w:val="24"/>
                <w:lang w:val="en-GB"/>
              </w:rPr>
            </w:pPr>
          </w:p>
        </w:tc>
      </w:tr>
    </w:tbl>
    <w:p w14:paraId="2BF2FF95" w14:textId="32A2CF14" w:rsidR="00455E06" w:rsidRPr="00251348" w:rsidRDefault="00455E06" w:rsidP="00D5420F">
      <w:pPr>
        <w:pStyle w:val="Heading3"/>
      </w:pPr>
      <w:r w:rsidRPr="00251348">
        <w:t xml:space="preserve">1C. </w:t>
      </w:r>
      <w:r w:rsidR="0048069B" w:rsidRPr="00251348">
        <w:t>GT2A</w:t>
      </w:r>
      <w:r w:rsidR="0027089E" w:rsidRPr="00251348">
        <w:t xml:space="preserve"> </w:t>
      </w:r>
      <w:r w:rsidRPr="00251348">
        <w:t xml:space="preserve">Project Title </w:t>
      </w:r>
      <w:r w:rsidR="000C017F">
        <w:t>(</w:t>
      </w:r>
      <w:r w:rsidRPr="000C017F">
        <w:rPr>
          <w:rFonts w:eastAsia="Open Sans"/>
          <w:iCs/>
        </w:rPr>
        <w:t>Character limit: 150</w:t>
      </w:r>
      <w:r w:rsidR="000C017F">
        <w:rPr>
          <w:rFonts w:eastAsia="Open Sans"/>
          <w:iCs/>
        </w:rPr>
        <w: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54451ED9"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2443B360" w14:textId="2B3B3401" w:rsidR="00455E06" w:rsidRPr="00251348" w:rsidRDefault="00455E06" w:rsidP="00D5420F">
            <w:pPr>
              <w:spacing w:line="240" w:lineRule="auto"/>
              <w:rPr>
                <w:rFonts w:ascii="Aptos" w:eastAsia="Calibri" w:hAnsi="Aptos" w:cs="Open Sans"/>
                <w:sz w:val="24"/>
                <w:szCs w:val="24"/>
                <w:lang w:val="en-GB"/>
              </w:rPr>
            </w:pPr>
          </w:p>
        </w:tc>
      </w:tr>
    </w:tbl>
    <w:p w14:paraId="00AFCA73" w14:textId="265C4470" w:rsidR="0027089E" w:rsidRPr="00251348" w:rsidRDefault="007A5102" w:rsidP="00D5420F">
      <w:pPr>
        <w:pStyle w:val="Heading3"/>
      </w:pPr>
      <w:r w:rsidRPr="00251348">
        <w:t>1D</w:t>
      </w:r>
      <w:r w:rsidR="0027089E" w:rsidRPr="00251348">
        <w:t>. Acronym of related ODIN project</w:t>
      </w:r>
    </w:p>
    <w:p w14:paraId="72F6585E" w14:textId="77777777" w:rsidR="0027089E" w:rsidRPr="00251348" w:rsidRDefault="0027089E" w:rsidP="00D5420F">
      <w:pPr>
        <w:spacing w:line="240" w:lineRule="auto"/>
        <w:rPr>
          <w:rFonts w:ascii="Aptos" w:eastAsia="Open Sans" w:hAnsi="Aptos" w:cs="Calibri"/>
          <w:sz w:val="24"/>
          <w:szCs w:val="24"/>
          <w:lang w:val="en-GB"/>
        </w:rPr>
      </w:pPr>
      <w:r w:rsidRPr="00251348">
        <w:rPr>
          <w:rFonts w:ascii="Aptos" w:eastAsia="Open Sans" w:hAnsi="Aptos" w:cs="Calibri"/>
          <w:sz w:val="24"/>
          <w:szCs w:val="24"/>
          <w:lang w:val="en-GB"/>
        </w:rPr>
        <w:t>Write the acronym of the original related ODIN Grant Type 1 or Pilot project.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27089E" w:rsidRPr="00251348" w14:paraId="43D7AD23"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6FA90FFF" w14:textId="1946D96A" w:rsidR="0027089E" w:rsidRPr="00251348" w:rsidRDefault="0027089E" w:rsidP="00D5420F">
            <w:pPr>
              <w:spacing w:line="240" w:lineRule="auto"/>
              <w:rPr>
                <w:rFonts w:ascii="Aptos" w:eastAsia="Open Sans" w:hAnsi="Aptos" w:cs="Calibri"/>
                <w:sz w:val="24"/>
                <w:szCs w:val="24"/>
                <w:lang w:val="en-GB"/>
              </w:rPr>
            </w:pPr>
          </w:p>
        </w:tc>
      </w:tr>
    </w:tbl>
    <w:p w14:paraId="7841BE9D" w14:textId="6D947661" w:rsidR="0074437C" w:rsidRPr="00BD1029" w:rsidRDefault="007A5102" w:rsidP="00D5420F">
      <w:pPr>
        <w:pStyle w:val="Heading3"/>
      </w:pPr>
      <w:r w:rsidRPr="00BD1029">
        <w:t>1E</w:t>
      </w:r>
      <w:r w:rsidR="00455E06" w:rsidRPr="00BD1029">
        <w:t xml:space="preserve">. Project </w:t>
      </w:r>
      <w:r w:rsidR="005470A2" w:rsidRPr="00BD1029">
        <w:t>l</w:t>
      </w:r>
      <w:r w:rsidR="00455E06" w:rsidRPr="00BD1029">
        <w:t xml:space="preserve">ength </w:t>
      </w:r>
      <w:r w:rsidR="000C017F">
        <w:t xml:space="preserve">in </w:t>
      </w:r>
      <w:r w:rsidR="00455E06" w:rsidRPr="00BD1029">
        <w:t xml:space="preserve">months </w:t>
      </w:r>
      <w:r w:rsidR="000C017F">
        <w:t>(</w:t>
      </w:r>
      <w:r w:rsidR="00BD1029" w:rsidRPr="000C017F">
        <w:t>Character limit: 2</w:t>
      </w:r>
      <w:r w:rsidR="000C017F">
        <w:t>)</w:t>
      </w:r>
    </w:p>
    <w:p w14:paraId="4C6A505A" w14:textId="230607C1" w:rsidR="00455E06" w:rsidRPr="00BD1029" w:rsidRDefault="0027089E" w:rsidP="00D5420F">
      <w:pPr>
        <w:spacing w:line="240" w:lineRule="auto"/>
        <w:rPr>
          <w:rFonts w:ascii="Aptos" w:eastAsia="Open Sans" w:hAnsi="Aptos" w:cs="Calibri"/>
          <w:sz w:val="24"/>
          <w:szCs w:val="24"/>
          <w:lang w:val="en-GB"/>
        </w:rPr>
      </w:pPr>
      <w:r w:rsidRPr="00251348">
        <w:rPr>
          <w:rFonts w:ascii="Aptos" w:eastAsia="Open Sans" w:hAnsi="Aptos" w:cs="Calibri"/>
          <w:sz w:val="24"/>
          <w:szCs w:val="24"/>
          <w:lang w:val="en-GB"/>
        </w:rPr>
        <w:t xml:space="preserve">Projects can be up to 12 months in length. Projects granted in 2026 must start between </w:t>
      </w:r>
      <w:r w:rsidR="00CB7598">
        <w:rPr>
          <w:rFonts w:ascii="Aptos" w:eastAsia="Open Sans" w:hAnsi="Aptos" w:cs="Calibri"/>
          <w:sz w:val="24"/>
          <w:szCs w:val="24"/>
          <w:lang w:val="en-GB"/>
        </w:rPr>
        <w:br/>
      </w:r>
      <w:r w:rsidRPr="00251348">
        <w:rPr>
          <w:rFonts w:ascii="Aptos" w:eastAsia="Open Sans" w:hAnsi="Aptos" w:cs="Calibri"/>
          <w:sz w:val="24"/>
          <w:szCs w:val="24"/>
          <w:lang w:val="en-GB"/>
        </w:rPr>
        <w:t xml:space="preserve">01/03/2027 – 01/07/2027 as indicated in the Gantt chart.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08642E6E"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2599627D" w14:textId="12909491" w:rsidR="00455E06" w:rsidRPr="00251348" w:rsidRDefault="002B6483" w:rsidP="00D5420F">
            <w:pPr>
              <w:spacing w:line="240" w:lineRule="auto"/>
              <w:rPr>
                <w:rFonts w:ascii="Aptos" w:eastAsia="Calibri" w:hAnsi="Aptos" w:cs="Open Sans"/>
                <w:sz w:val="24"/>
                <w:szCs w:val="24"/>
                <w:lang w:val="en-GB"/>
              </w:rPr>
            </w:pPr>
            <w:r w:rsidRPr="00251348">
              <w:rPr>
                <w:rFonts w:ascii="Aptos" w:eastAsia="Calibri" w:hAnsi="Aptos" w:cs="Open Sans"/>
                <w:sz w:val="24"/>
                <w:szCs w:val="24"/>
                <w:lang w:val="en-GB"/>
              </w:rPr>
              <w:t>Number of months</w:t>
            </w:r>
          </w:p>
        </w:tc>
      </w:tr>
    </w:tbl>
    <w:p w14:paraId="2E2A0405" w14:textId="6964A2AC" w:rsidR="00B46317" w:rsidRDefault="00B46317" w:rsidP="00B46317">
      <w:pPr>
        <w:pStyle w:val="Heading3"/>
      </w:pPr>
      <w:r w:rsidRPr="00B46317">
        <w:t>1F.</w:t>
      </w:r>
      <w:r>
        <w:t xml:space="preserve"> Budget (Character limit: 10)</w:t>
      </w:r>
      <w:r w:rsidRPr="00B46317">
        <w:t xml:space="preserve">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3C29C1" w:rsidRPr="00251348" w14:paraId="2A342B7C" w14:textId="77777777" w:rsidTr="00BC5E33">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630AA3A0" w14:textId="1B1923D0" w:rsidR="003C29C1" w:rsidRPr="00251348" w:rsidRDefault="003C29C1" w:rsidP="00BC5E33">
            <w:pPr>
              <w:spacing w:line="240" w:lineRule="auto"/>
              <w:rPr>
                <w:rFonts w:ascii="Aptos" w:eastAsia="Calibri" w:hAnsi="Aptos" w:cs="Open Sans"/>
                <w:sz w:val="24"/>
                <w:szCs w:val="24"/>
                <w:lang w:val="en-GB"/>
              </w:rPr>
            </w:pPr>
          </w:p>
        </w:tc>
      </w:tr>
    </w:tbl>
    <w:p w14:paraId="27195954" w14:textId="4A63F368" w:rsidR="00455E06" w:rsidRPr="00725911" w:rsidRDefault="007A5102" w:rsidP="00D5420F">
      <w:pPr>
        <w:pStyle w:val="Heading3"/>
      </w:pPr>
      <w:r w:rsidRPr="00725911">
        <w:t>1</w:t>
      </w:r>
      <w:r w:rsidR="003D0F4B">
        <w:t>G</w:t>
      </w:r>
      <w:r w:rsidR="00455E06" w:rsidRPr="00725911">
        <w:t xml:space="preserve">. Main applicant’s university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083860E5"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1284B59F" w14:textId="77777777" w:rsidR="00455E06" w:rsidRPr="00725911" w:rsidRDefault="00455E06" w:rsidP="00D5420F">
            <w:pPr>
              <w:widowControl w:val="0"/>
              <w:spacing w:line="240" w:lineRule="auto"/>
              <w:rPr>
                <w:rFonts w:ascii="Aptos" w:eastAsia="Calibri" w:hAnsi="Aptos" w:cs="Open Sans"/>
                <w:sz w:val="24"/>
                <w:szCs w:val="24"/>
                <w:lang w:val="en-GB"/>
              </w:rPr>
            </w:pPr>
            <w:r w:rsidRPr="00725911">
              <w:rPr>
                <w:rFonts w:ascii="Aptos" w:eastAsia="Calibri" w:hAnsi="Aptos" w:cs="Open Sans"/>
                <w:sz w:val="24"/>
                <w:szCs w:val="24"/>
                <w:lang w:val="en-GB"/>
              </w:rPr>
              <w:t>Choose one of the 5 Danish partners from a drop-down menu</w:t>
            </w:r>
          </w:p>
        </w:tc>
      </w:tr>
    </w:tbl>
    <w:p w14:paraId="265B63CC" w14:textId="2EF5EADD" w:rsidR="00455E06" w:rsidRPr="004F339C" w:rsidRDefault="007A5102" w:rsidP="00D5420F">
      <w:pPr>
        <w:pStyle w:val="Subtitle"/>
        <w:spacing w:line="240" w:lineRule="auto"/>
      </w:pPr>
      <w:r w:rsidRPr="004F339C">
        <w:t>1</w:t>
      </w:r>
      <w:r w:rsidR="003D0F4B">
        <w:t>H</w:t>
      </w:r>
      <w:r w:rsidR="00455E06" w:rsidRPr="004F339C">
        <w:t xml:space="preserve">. Main applicant’s email address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5E325BA3"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1B105FA7" w14:textId="0931A967" w:rsidR="00455E06" w:rsidRPr="00251348" w:rsidRDefault="00455E06" w:rsidP="00D5420F">
            <w:pPr>
              <w:spacing w:line="240" w:lineRule="auto"/>
              <w:rPr>
                <w:rFonts w:ascii="Aptos" w:eastAsia="Calibri" w:hAnsi="Aptos" w:cs="Open Sans"/>
                <w:color w:val="C00000"/>
                <w:sz w:val="24"/>
                <w:szCs w:val="24"/>
                <w:lang w:val="en-GB"/>
              </w:rPr>
            </w:pPr>
          </w:p>
        </w:tc>
      </w:tr>
    </w:tbl>
    <w:p w14:paraId="76C88415" w14:textId="4DFE8B3B" w:rsidR="00455E06" w:rsidRPr="0010037F" w:rsidRDefault="007A5102" w:rsidP="00D5420F">
      <w:pPr>
        <w:pStyle w:val="Subtitle"/>
        <w:spacing w:line="240" w:lineRule="auto"/>
      </w:pPr>
      <w:r w:rsidRPr="0010037F">
        <w:t>1</w:t>
      </w:r>
      <w:r w:rsidR="003D0F4B">
        <w:t>I</w:t>
      </w:r>
      <w:r w:rsidR="00455E06" w:rsidRPr="0010037F">
        <w:t xml:space="preserve">. Main applicant’s phone number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1E9F8FCD"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05801B2F" w14:textId="0867359D" w:rsidR="00455E06" w:rsidRPr="00251348" w:rsidRDefault="00455E06" w:rsidP="00D5420F">
            <w:pPr>
              <w:spacing w:line="240" w:lineRule="auto"/>
              <w:rPr>
                <w:rFonts w:ascii="Aptos" w:eastAsia="Calibri" w:hAnsi="Aptos" w:cs="Open Sans"/>
                <w:color w:val="C00000"/>
                <w:sz w:val="24"/>
                <w:szCs w:val="24"/>
                <w:lang w:val="en-GB"/>
              </w:rPr>
            </w:pPr>
          </w:p>
        </w:tc>
      </w:tr>
    </w:tbl>
    <w:p w14:paraId="760F324C" w14:textId="09D2726E" w:rsidR="00455E06" w:rsidRPr="00F8235D" w:rsidRDefault="007A5102" w:rsidP="00D5420F">
      <w:pPr>
        <w:pStyle w:val="Subtitle"/>
        <w:spacing w:line="240" w:lineRule="auto"/>
      </w:pPr>
      <w:r w:rsidRPr="00F8235D">
        <w:t>1</w:t>
      </w:r>
      <w:r w:rsidR="003D0F4B">
        <w:t>J</w:t>
      </w:r>
      <w:r w:rsidR="00455E06" w:rsidRPr="00F8235D">
        <w:t>. Main applicant’s eligibility</w:t>
      </w:r>
    </w:p>
    <w:p w14:paraId="40098D70" w14:textId="77777777" w:rsidR="00455E06" w:rsidRPr="00C64EA4" w:rsidRDefault="00455E06" w:rsidP="00A90EA0">
      <w:pPr>
        <w:numPr>
          <w:ilvl w:val="0"/>
          <w:numId w:val="18"/>
        </w:numPr>
        <w:spacing w:line="240" w:lineRule="auto"/>
        <w:rPr>
          <w:rFonts w:ascii="Aptos" w:eastAsia="Calibri" w:hAnsi="Aptos" w:cs="Open Sans"/>
          <w:color w:val="A64D4D"/>
          <w:sz w:val="24"/>
          <w:szCs w:val="24"/>
          <w:lang w:val="en-GB"/>
        </w:rPr>
      </w:pPr>
      <w:r w:rsidRPr="00C64EA4">
        <w:rPr>
          <w:rFonts w:ascii="Aptos" w:eastAsia="Calibri" w:hAnsi="Aptos" w:cs="Open Sans"/>
          <w:color w:val="A64D4D"/>
          <w:sz w:val="24"/>
          <w:szCs w:val="24"/>
          <w:lang w:val="en-GB"/>
        </w:rPr>
        <w:t xml:space="preserve">The main applicant is a permanent (time-unlimited) or tenure-track employee at a level </w:t>
      </w:r>
      <w:r w:rsidRPr="00C64EA4">
        <w:rPr>
          <w:rFonts w:ascii="Aptos" w:eastAsia="Calibri" w:hAnsi="Aptos" w:cs="Open Sans"/>
          <w:i/>
          <w:iCs/>
          <w:color w:val="A64D4D"/>
          <w:sz w:val="24"/>
          <w:szCs w:val="24"/>
          <w:lang w:val="en-GB"/>
        </w:rPr>
        <w:t>equivalent to</w:t>
      </w:r>
      <w:r w:rsidRPr="00C64EA4">
        <w:rPr>
          <w:rFonts w:ascii="Aptos" w:eastAsia="Calibri" w:hAnsi="Aptos" w:cs="Open Sans"/>
          <w:color w:val="A64D4D"/>
          <w:sz w:val="24"/>
          <w:szCs w:val="24"/>
          <w:lang w:val="en-GB"/>
        </w:rPr>
        <w:t xml:space="preserve"> associate professor or full professor.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BD1029" w14:paraId="7BA6C36D" w14:textId="77777777" w:rsidTr="00FC1C75">
        <w:trPr>
          <w:trHeight w:val="494"/>
        </w:trPr>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57" w:type="dxa"/>
              <w:left w:w="100" w:type="dxa"/>
              <w:bottom w:w="57" w:type="dxa"/>
              <w:right w:w="100" w:type="dxa"/>
            </w:tcMar>
          </w:tcPr>
          <w:p w14:paraId="4983D708" w14:textId="77777777" w:rsidR="00455E06" w:rsidRPr="00E531F6" w:rsidRDefault="00455E06" w:rsidP="00CB3B9E">
            <w:pPr>
              <w:pStyle w:val="Style2"/>
              <w:numPr>
                <w:ilvl w:val="0"/>
                <w:numId w:val="16"/>
              </w:numPr>
              <w:spacing w:line="240" w:lineRule="auto"/>
              <w:ind w:left="641" w:hanging="357"/>
              <w:rPr>
                <w:rFonts w:ascii="Aptos" w:hAnsi="Aptos"/>
                <w:noProof/>
                <w:color w:val="A64D4D"/>
              </w:rPr>
            </w:pPr>
            <w:r w:rsidRPr="00E531F6">
              <w:rPr>
                <w:rFonts w:ascii="Aptos" w:hAnsi="Aptos"/>
                <w:color w:val="A64D4D"/>
              </w:rPr>
              <w:t xml:space="preserve">Yes </w:t>
            </w:r>
          </w:p>
          <w:p w14:paraId="61DD2379" w14:textId="77777777" w:rsidR="00455E06" w:rsidRPr="00BD1029" w:rsidRDefault="00455E06" w:rsidP="00CB3B9E">
            <w:pPr>
              <w:pStyle w:val="Style2"/>
              <w:numPr>
                <w:ilvl w:val="0"/>
                <w:numId w:val="16"/>
              </w:numPr>
              <w:spacing w:line="240" w:lineRule="auto"/>
              <w:ind w:left="641" w:hanging="357"/>
              <w:rPr>
                <w:rFonts w:ascii="Aptos" w:hAnsi="Aptos"/>
                <w:noProof/>
                <w:color w:val="C00000"/>
              </w:rPr>
            </w:pPr>
            <w:r w:rsidRPr="00E531F6">
              <w:rPr>
                <w:rFonts w:ascii="Aptos" w:hAnsi="Aptos"/>
                <w:color w:val="A64D4D"/>
              </w:rPr>
              <w:t>No</w:t>
            </w:r>
          </w:p>
        </w:tc>
      </w:tr>
    </w:tbl>
    <w:p w14:paraId="4090262C" w14:textId="6EBD90D6" w:rsidR="002B0023" w:rsidRPr="00AB3455" w:rsidRDefault="007A5102" w:rsidP="00D5420F">
      <w:pPr>
        <w:pStyle w:val="Heading3"/>
      </w:pPr>
      <w:r w:rsidRPr="00AB3455">
        <w:t>1</w:t>
      </w:r>
      <w:r w:rsidR="003D0F4B">
        <w:t>K</w:t>
      </w:r>
      <w:r w:rsidR="002B0023" w:rsidRPr="00AB3455">
        <w:t xml:space="preserve">. Main applicant’s relation to original project </w:t>
      </w:r>
    </w:p>
    <w:p w14:paraId="75152A04" w14:textId="4E83CC4D" w:rsidR="002B0023" w:rsidRPr="00AB3455" w:rsidRDefault="002B0023" w:rsidP="00D5420F">
      <w:pPr>
        <w:spacing w:line="240" w:lineRule="auto"/>
        <w:rPr>
          <w:rFonts w:ascii="Aptos" w:eastAsia="Open Sans" w:hAnsi="Aptos" w:cs="Calibri"/>
          <w:sz w:val="24"/>
          <w:szCs w:val="24"/>
          <w:lang w:val="en-GB"/>
        </w:rPr>
      </w:pPr>
      <w:r w:rsidRPr="00AB3455">
        <w:rPr>
          <w:rFonts w:ascii="Aptos" w:eastAsia="Open Sans" w:hAnsi="Aptos" w:cs="Calibri"/>
          <w:sz w:val="24"/>
          <w:szCs w:val="24"/>
          <w:lang w:val="en-GB"/>
        </w:rPr>
        <w:t xml:space="preserve">The main applicant </w:t>
      </w:r>
      <w:r w:rsidR="006A7AAD" w:rsidRPr="00AB3455">
        <w:rPr>
          <w:rFonts w:ascii="Aptos" w:eastAsia="Open Sans" w:hAnsi="Aptos" w:cs="Calibri"/>
          <w:sz w:val="24"/>
          <w:szCs w:val="24"/>
          <w:lang w:val="en-GB"/>
        </w:rPr>
        <w:t>is</w:t>
      </w:r>
      <w:r w:rsidR="00BC26B6" w:rsidRPr="00AB3455">
        <w:rPr>
          <w:rFonts w:ascii="Aptos" w:eastAsia="Open Sans" w:hAnsi="Aptos" w:cs="Calibri"/>
          <w:sz w:val="24"/>
          <w:szCs w:val="24"/>
          <w:lang w:val="en-GB"/>
        </w:rPr>
        <w: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2B0023" w:rsidRPr="00251348" w14:paraId="5705126F" w14:textId="77777777" w:rsidTr="00FC1C75">
        <w:trPr>
          <w:trHeight w:val="595"/>
        </w:trPr>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2" w:type="dxa"/>
              <w:left w:w="102" w:type="dxa"/>
              <w:bottom w:w="102" w:type="dxa"/>
              <w:right w:w="102" w:type="dxa"/>
            </w:tcMar>
          </w:tcPr>
          <w:p w14:paraId="3A583C9B" w14:textId="52BA93A4" w:rsidR="002B0023" w:rsidRPr="00AB3455" w:rsidRDefault="003D1425" w:rsidP="00CB3B9E">
            <w:pPr>
              <w:pStyle w:val="Style2"/>
              <w:numPr>
                <w:ilvl w:val="0"/>
                <w:numId w:val="16"/>
              </w:numPr>
              <w:spacing w:line="240" w:lineRule="auto"/>
              <w:ind w:left="641" w:hanging="357"/>
              <w:rPr>
                <w:rFonts w:ascii="Aptos" w:hAnsi="Aptos"/>
                <w:noProof/>
              </w:rPr>
            </w:pPr>
            <w:r w:rsidRPr="00AB3455">
              <w:rPr>
                <w:rFonts w:ascii="Aptos" w:hAnsi="Aptos"/>
              </w:rPr>
              <w:t xml:space="preserve">Previous </w:t>
            </w:r>
            <w:r w:rsidRPr="00AB3455">
              <w:rPr>
                <w:rFonts w:ascii="Aptos" w:hAnsi="Aptos"/>
                <w:b/>
                <w:bCs/>
              </w:rPr>
              <w:t>m</w:t>
            </w:r>
            <w:r w:rsidR="00546BC9" w:rsidRPr="00AB3455">
              <w:rPr>
                <w:rFonts w:ascii="Aptos" w:hAnsi="Aptos"/>
                <w:b/>
                <w:bCs/>
              </w:rPr>
              <w:t>ain applicant</w:t>
            </w:r>
            <w:r w:rsidRPr="00AB3455">
              <w:rPr>
                <w:rFonts w:ascii="Aptos" w:hAnsi="Aptos"/>
              </w:rPr>
              <w:t xml:space="preserve"> on related Grant</w:t>
            </w:r>
            <w:r w:rsidR="006A7AAD" w:rsidRPr="00AB3455">
              <w:rPr>
                <w:rFonts w:ascii="Aptos" w:hAnsi="Aptos"/>
              </w:rPr>
              <w:t xml:space="preserve"> Type</w:t>
            </w:r>
            <w:r w:rsidRPr="00AB3455">
              <w:rPr>
                <w:rFonts w:ascii="Aptos" w:hAnsi="Aptos"/>
              </w:rPr>
              <w:t xml:space="preserve"> 1 or Pilot project</w:t>
            </w:r>
          </w:p>
          <w:p w14:paraId="47F9D8F5" w14:textId="35510032" w:rsidR="002B0023" w:rsidRPr="00AB3455" w:rsidRDefault="003D1425" w:rsidP="00CB3B9E">
            <w:pPr>
              <w:pStyle w:val="Style2"/>
              <w:numPr>
                <w:ilvl w:val="0"/>
                <w:numId w:val="16"/>
              </w:numPr>
              <w:spacing w:line="240" w:lineRule="auto"/>
              <w:ind w:left="641" w:hanging="357"/>
              <w:rPr>
                <w:rFonts w:ascii="Aptos" w:hAnsi="Aptos"/>
                <w:noProof/>
              </w:rPr>
            </w:pPr>
            <w:r w:rsidRPr="00AB3455">
              <w:rPr>
                <w:rFonts w:ascii="Aptos" w:hAnsi="Aptos"/>
                <w:noProof/>
              </w:rPr>
              <w:t xml:space="preserve">Previous </w:t>
            </w:r>
            <w:r w:rsidRPr="00AB3455">
              <w:rPr>
                <w:rFonts w:ascii="Aptos" w:hAnsi="Aptos"/>
                <w:b/>
                <w:bCs/>
                <w:noProof/>
              </w:rPr>
              <w:t>c</w:t>
            </w:r>
            <w:r w:rsidR="00546BC9" w:rsidRPr="00AB3455">
              <w:rPr>
                <w:rFonts w:ascii="Aptos" w:hAnsi="Aptos"/>
                <w:b/>
                <w:bCs/>
                <w:noProof/>
              </w:rPr>
              <w:t>o-applicant</w:t>
            </w:r>
            <w:r w:rsidRPr="00AB3455">
              <w:rPr>
                <w:rFonts w:ascii="Aptos" w:hAnsi="Aptos"/>
                <w:noProof/>
              </w:rPr>
              <w:t xml:space="preserve"> </w:t>
            </w:r>
            <w:r w:rsidRPr="00AB3455">
              <w:rPr>
                <w:rFonts w:ascii="Aptos" w:hAnsi="Aptos"/>
              </w:rPr>
              <w:t xml:space="preserve">on related Grant </w:t>
            </w:r>
            <w:r w:rsidR="006A7AAD" w:rsidRPr="00AB3455">
              <w:rPr>
                <w:rFonts w:ascii="Aptos" w:hAnsi="Aptos"/>
              </w:rPr>
              <w:t xml:space="preserve">Type </w:t>
            </w:r>
            <w:r w:rsidRPr="00AB3455">
              <w:rPr>
                <w:rFonts w:ascii="Aptos" w:hAnsi="Aptos"/>
              </w:rPr>
              <w:t>1 or Pilot project</w:t>
            </w:r>
          </w:p>
        </w:tc>
      </w:tr>
    </w:tbl>
    <w:p w14:paraId="00FB5EC7" w14:textId="47294EE8" w:rsidR="00455E06" w:rsidRPr="00251348" w:rsidRDefault="00455E06" w:rsidP="00D5420F">
      <w:pPr>
        <w:pStyle w:val="Subtitle"/>
        <w:spacing w:line="240" w:lineRule="auto"/>
      </w:pPr>
      <w:r w:rsidRPr="00251348">
        <w:t>1</w:t>
      </w:r>
      <w:r w:rsidR="003D0F4B">
        <w:t>L</w:t>
      </w:r>
      <w:r w:rsidRPr="00251348">
        <w:t xml:space="preserve">. WorldLabs post </w:t>
      </w:r>
    </w:p>
    <w:p w14:paraId="466FA699" w14:textId="4DF2B554" w:rsidR="00455E06" w:rsidRPr="00E531F6" w:rsidRDefault="00455E06" w:rsidP="00D5420F">
      <w:pPr>
        <w:spacing w:line="240" w:lineRule="auto"/>
        <w:rPr>
          <w:rFonts w:ascii="Aptos" w:eastAsia="Open Sans" w:hAnsi="Aptos" w:cs="Open Sans"/>
          <w:color w:val="A64D4D"/>
          <w:sz w:val="24"/>
          <w:szCs w:val="24"/>
          <w:lang w:val="en-GB"/>
        </w:rPr>
      </w:pPr>
      <w:r w:rsidRPr="00E531F6">
        <w:rPr>
          <w:rFonts w:ascii="Aptos" w:eastAsia="Open Sans" w:hAnsi="Aptos" w:cs="Open Sans"/>
          <w:color w:val="A64D4D"/>
          <w:sz w:val="24"/>
          <w:szCs w:val="24"/>
          <w:lang w:val="en-GB"/>
        </w:rPr>
        <w:t xml:space="preserve">Provide the link to the ODIN </w:t>
      </w:r>
      <w:proofErr w:type="spellStart"/>
      <w:r w:rsidRPr="00E531F6">
        <w:rPr>
          <w:rFonts w:ascii="Aptos" w:eastAsia="Open Sans" w:hAnsi="Aptos" w:cs="Open Sans"/>
          <w:color w:val="A64D4D"/>
          <w:sz w:val="24"/>
          <w:szCs w:val="24"/>
          <w:lang w:val="en-GB"/>
        </w:rPr>
        <w:t>Worldlabs</w:t>
      </w:r>
      <w:proofErr w:type="spellEnd"/>
      <w:r w:rsidRPr="00E531F6">
        <w:rPr>
          <w:rFonts w:ascii="Aptos" w:eastAsia="Open Sans" w:hAnsi="Aptos" w:cs="Open Sans"/>
          <w:color w:val="A64D4D"/>
          <w:sz w:val="24"/>
          <w:szCs w:val="24"/>
          <w:lang w:val="en-GB"/>
        </w:rPr>
        <w:t xml:space="preserve"> Marketplace post that describes the idea</w:t>
      </w:r>
      <w:r w:rsidR="00C91355" w:rsidRPr="00E531F6">
        <w:rPr>
          <w:rFonts w:ascii="Aptos" w:eastAsia="Open Sans" w:hAnsi="Aptos" w:cs="Open Sans"/>
          <w:color w:val="A64D4D"/>
          <w:sz w:val="24"/>
          <w:szCs w:val="24"/>
          <w:lang w:val="en-GB"/>
        </w:rPr>
        <w:t xml:space="preserve"> or </w:t>
      </w:r>
      <w:r w:rsidRPr="00E531F6">
        <w:rPr>
          <w:rFonts w:ascii="Aptos" w:eastAsia="Open Sans" w:hAnsi="Aptos" w:cs="Open Sans"/>
          <w:color w:val="A64D4D"/>
          <w:sz w:val="24"/>
          <w:szCs w:val="24"/>
          <w:lang w:val="en-GB"/>
        </w:rPr>
        <w:t xml:space="preserve">challenge that is </w:t>
      </w:r>
      <w:r w:rsidR="00604A34" w:rsidRPr="00E531F6">
        <w:rPr>
          <w:rFonts w:ascii="Aptos" w:eastAsia="Open Sans" w:hAnsi="Aptos" w:cs="Open Sans"/>
          <w:color w:val="A64D4D"/>
          <w:sz w:val="24"/>
          <w:szCs w:val="24"/>
          <w:lang w:val="en-GB"/>
        </w:rPr>
        <w:t>associated with the</w:t>
      </w:r>
      <w:r w:rsidR="00B622E0" w:rsidRPr="00E531F6">
        <w:rPr>
          <w:rFonts w:ascii="Aptos" w:eastAsia="Open Sans" w:hAnsi="Aptos" w:cs="Open Sans"/>
          <w:color w:val="A64D4D"/>
          <w:sz w:val="24"/>
          <w:szCs w:val="24"/>
          <w:lang w:val="en-GB"/>
        </w:rPr>
        <w:t xml:space="preserve"> GT2A</w:t>
      </w:r>
      <w:r w:rsidRPr="00E531F6">
        <w:rPr>
          <w:rFonts w:ascii="Aptos" w:eastAsia="Open Sans" w:hAnsi="Aptos" w:cs="Open Sans"/>
          <w:color w:val="A64D4D"/>
          <w:sz w:val="24"/>
          <w:szCs w:val="24"/>
          <w:lang w:val="en-GB"/>
        </w:rPr>
        <w:t xml:space="preserve"> project. To do this, </w:t>
      </w:r>
      <w:r w:rsidR="006731D6">
        <w:rPr>
          <w:rFonts w:ascii="Aptos" w:eastAsia="Open Sans" w:hAnsi="Aptos" w:cs="Open Sans"/>
          <w:color w:val="A64D4D"/>
          <w:sz w:val="24"/>
          <w:szCs w:val="24"/>
          <w:lang w:val="en-GB"/>
        </w:rPr>
        <w:t>enter</w:t>
      </w:r>
      <w:r w:rsidRPr="00E531F6">
        <w:rPr>
          <w:rFonts w:ascii="Aptos" w:eastAsia="Open Sans" w:hAnsi="Aptos" w:cs="Open Sans"/>
          <w:color w:val="A64D4D"/>
          <w:sz w:val="24"/>
          <w:szCs w:val="24"/>
          <w:lang w:val="en-GB"/>
        </w:rPr>
        <w:t xml:space="preserve"> </w:t>
      </w:r>
      <w:hyperlink r:id="rId16">
        <w:r w:rsidRPr="006731D6">
          <w:rPr>
            <w:rStyle w:val="Hyperlink"/>
            <w:rFonts w:ascii="Aptos" w:eastAsia="Open Sans" w:hAnsi="Aptos" w:cs="Open Sans"/>
            <w:color w:val="003D73" w:themeColor="background2"/>
            <w:sz w:val="24"/>
            <w:szCs w:val="24"/>
          </w:rPr>
          <w:t>the Marketplace</w:t>
        </w:r>
      </w:hyperlink>
      <w:r w:rsidRPr="00E531F6">
        <w:rPr>
          <w:rFonts w:ascii="Aptos" w:hAnsi="Aptos" w:cs="Open Sans"/>
          <w:color w:val="A64D4D"/>
          <w:sz w:val="24"/>
          <w:szCs w:val="24"/>
          <w:lang w:val="en-GB"/>
        </w:rPr>
        <w:t>, click on the relevant post,</w:t>
      </w:r>
      <w:r w:rsidRPr="00E531F6">
        <w:rPr>
          <w:rFonts w:ascii="Aptos" w:eastAsia="Open Sans" w:hAnsi="Aptos" w:cs="Open Sans"/>
          <w:color w:val="A64D4D"/>
          <w:sz w:val="24"/>
          <w:szCs w:val="24"/>
          <w:lang w:val="en-GB"/>
        </w:rPr>
        <w:t xml:space="preserve"> and copy the link associated with the open post. The string of letters and numbers is your unique post identifier.</w:t>
      </w:r>
    </w:p>
    <w:p w14:paraId="44571F2A" w14:textId="617BC60A" w:rsidR="00455E06" w:rsidRPr="00AC0B63" w:rsidRDefault="004E18C0" w:rsidP="00D5420F">
      <w:pPr>
        <w:spacing w:line="240" w:lineRule="auto"/>
        <w:rPr>
          <w:rFonts w:ascii="Aptos" w:eastAsia="Open Sans" w:hAnsi="Aptos" w:cs="Open Sans"/>
          <w:color w:val="5F6B73"/>
          <w:sz w:val="24"/>
          <w:szCs w:val="24"/>
          <w:lang w:val="en-GB"/>
        </w:rPr>
      </w:pPr>
      <w:r w:rsidRPr="00E531F6">
        <w:rPr>
          <w:rFonts w:ascii="Aptos" w:eastAsia="Open Sans" w:hAnsi="Aptos" w:cs="Open Sans"/>
          <w:noProof/>
          <w:color w:val="C00000"/>
          <w:sz w:val="24"/>
          <w:szCs w:val="24"/>
          <w:lang w:val="en-GB"/>
        </w:rPr>
        <w:drawing>
          <wp:anchor distT="0" distB="0" distL="114300" distR="114300" simplePos="0" relativeHeight="251658241" behindDoc="0" locked="0" layoutInCell="1" allowOverlap="1" wp14:anchorId="4AAB3808" wp14:editId="64695242">
            <wp:simplePos x="0" y="0"/>
            <wp:positionH relativeFrom="margin">
              <wp:align>left</wp:align>
            </wp:positionH>
            <wp:positionV relativeFrom="paragraph">
              <wp:posOffset>267716</wp:posOffset>
            </wp:positionV>
            <wp:extent cx="5921182" cy="1609587"/>
            <wp:effectExtent l="19050" t="19050" r="22860" b="10160"/>
            <wp:wrapTopAndBottom/>
            <wp:docPr id="2038865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65743" name=""/>
                    <pic:cNvPicPr/>
                  </pic:nvPicPr>
                  <pic:blipFill rotWithShape="1">
                    <a:blip r:embed="rId17">
                      <a:extLst>
                        <a:ext uri="{28A0092B-C50C-407E-A947-70E740481C1C}">
                          <a14:useLocalDpi xmlns:a14="http://schemas.microsoft.com/office/drawing/2010/main" val="0"/>
                        </a:ext>
                      </a:extLst>
                    </a:blip>
                    <a:srcRect t="3449" r="4337" b="4726"/>
                    <a:stretch>
                      <a:fillRect/>
                    </a:stretch>
                  </pic:blipFill>
                  <pic:spPr bwMode="auto">
                    <a:xfrm>
                      <a:off x="0" y="0"/>
                      <a:ext cx="5921182" cy="1609587"/>
                    </a:xfrm>
                    <a:prstGeom prst="rect">
                      <a:avLst/>
                    </a:prstGeom>
                    <a:ln w="12700" cap="flat" cmpd="sng" algn="ctr">
                      <a:solidFill>
                        <a:srgbClr val="0A143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E06" w:rsidRPr="00E531F6">
        <w:rPr>
          <w:rFonts w:ascii="Aptos" w:eastAsia="Open Sans" w:hAnsi="Aptos" w:cs="Open Sans"/>
          <w:i/>
          <w:color w:val="5F6B73"/>
          <w:sz w:val="24"/>
          <w:szCs w:val="24"/>
          <w:lang w:val="en-GB"/>
        </w:rPr>
        <w:t xml:space="preserve">Example: </w:t>
      </w:r>
      <w:r w:rsidR="00455E06" w:rsidRPr="00E531F6">
        <w:rPr>
          <w:rFonts w:ascii="Aptos" w:eastAsia="Open Sans" w:hAnsi="Aptos" w:cs="Open Sans"/>
          <w:color w:val="5F6B73"/>
          <w:sz w:val="24"/>
          <w:szCs w:val="24"/>
          <w:lang w:val="en-GB"/>
        </w:rPr>
        <w:t>https://www.worldlabs.org/c/odin/mkt/ideas-challenge/</w:t>
      </w:r>
      <w:r w:rsidR="00455E06" w:rsidRPr="00E531F6">
        <w:rPr>
          <w:rFonts w:ascii="Aptos" w:eastAsia="Open Sans" w:hAnsi="Aptos" w:cs="Open Sans"/>
          <w:b/>
          <w:color w:val="5F6B73"/>
          <w:sz w:val="24"/>
          <w:szCs w:val="24"/>
          <w:lang w:val="en-GB"/>
        </w:rPr>
        <w:t>QjA66u5yjpkjqBBrB</w:t>
      </w:r>
      <w:r w:rsidR="00455E06" w:rsidRPr="00AC0B63" w:rsidDel="008A07A3">
        <w:rPr>
          <w:rFonts w:ascii="Aptos" w:eastAsia="Open Sans" w:hAnsi="Aptos" w:cs="Open Sans"/>
          <w:color w:val="5F6B73"/>
          <w:sz w:val="24"/>
          <w:szCs w:val="24"/>
          <w:lang w:val="en-GB"/>
        </w:rPr>
        <w:t xml:space="preserve"> </w:t>
      </w:r>
    </w:p>
    <w:p w14:paraId="5D535C8E" w14:textId="0C562FFD" w:rsidR="00455E06" w:rsidRPr="00785527" w:rsidRDefault="00455E06" w:rsidP="00D5420F">
      <w:pPr>
        <w:spacing w:line="240" w:lineRule="auto"/>
        <w:jc w:val="center"/>
        <w:rPr>
          <w:rFonts w:ascii="Aptos" w:eastAsia="Open Sans" w:hAnsi="Aptos" w:cs="Open Sans"/>
          <w:color w:val="C00000"/>
          <w:sz w:val="16"/>
          <w:szCs w:val="16"/>
          <w:lang w:val="en-GB"/>
        </w:rPr>
      </w:pP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01770A58" w14:textId="77777777" w:rsidTr="00FC1C75">
        <w:trPr>
          <w:trHeight w:val="363"/>
        </w:trPr>
        <w:tc>
          <w:tcPr>
            <w:tcW w:w="96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EF7"/>
            <w:tcMar>
              <w:top w:w="100" w:type="dxa"/>
              <w:left w:w="100" w:type="dxa"/>
              <w:bottom w:w="100" w:type="dxa"/>
              <w:right w:w="100" w:type="dxa"/>
            </w:tcMar>
          </w:tcPr>
          <w:p w14:paraId="6212ACAB" w14:textId="5A124A99" w:rsidR="00455E06" w:rsidRPr="00251348" w:rsidRDefault="00785527" w:rsidP="00D5420F">
            <w:pPr>
              <w:widowControl w:val="0"/>
              <w:spacing w:line="240" w:lineRule="auto"/>
              <w:rPr>
                <w:rFonts w:ascii="Aptos" w:eastAsia="Open Sans" w:hAnsi="Aptos" w:cs="Open Sans"/>
                <w:color w:val="C00000"/>
                <w:sz w:val="24"/>
                <w:szCs w:val="24"/>
                <w:lang w:val="en-GB"/>
              </w:rPr>
            </w:pPr>
            <w:r w:rsidRPr="00496228">
              <w:rPr>
                <w:rFonts w:ascii="Aptos" w:eastAsia="Calibri" w:hAnsi="Aptos" w:cs="Open Sans"/>
                <w:sz w:val="24"/>
                <w:szCs w:val="24"/>
                <w:lang w:val="en-GB"/>
              </w:rPr>
              <w:t>Add your answer here…</w:t>
            </w:r>
          </w:p>
        </w:tc>
      </w:tr>
    </w:tbl>
    <w:p w14:paraId="4B2CCB49" w14:textId="1F9C1AFE" w:rsidR="00455E06" w:rsidRPr="00251348" w:rsidRDefault="00BC4A46" w:rsidP="00D5420F">
      <w:pPr>
        <w:pStyle w:val="Subtitle"/>
        <w:spacing w:line="240" w:lineRule="auto"/>
      </w:pPr>
      <w:r w:rsidRPr="00251348">
        <w:t>1</w:t>
      </w:r>
      <w:r w:rsidR="003D0F4B">
        <w:t>M</w:t>
      </w:r>
      <w:r w:rsidR="00455E06" w:rsidRPr="00251348">
        <w:t xml:space="preserve">. </w:t>
      </w:r>
      <w:r w:rsidR="00460B50" w:rsidRPr="00251348">
        <w:t xml:space="preserve">Local </w:t>
      </w:r>
      <w:r w:rsidR="00BD32DC" w:rsidRPr="00251348">
        <w:t>d</w:t>
      </w:r>
      <w:r w:rsidR="00460B50" w:rsidRPr="00251348">
        <w:t xml:space="preserve">evelopment </w:t>
      </w:r>
      <w:r w:rsidR="00BD32DC" w:rsidRPr="00251348">
        <w:t>a</w:t>
      </w:r>
      <w:r w:rsidR="00460B50" w:rsidRPr="00251348">
        <w:t>dvisor</w:t>
      </w:r>
      <w:r w:rsidR="00455E06" w:rsidRPr="00251348">
        <w:t xml:space="preserve"> contact</w:t>
      </w:r>
    </w:p>
    <w:p w14:paraId="107F7C06" w14:textId="5DB95D5F" w:rsidR="00455E06" w:rsidRPr="00C64EA4" w:rsidRDefault="00455E06" w:rsidP="00D5420F">
      <w:pPr>
        <w:spacing w:line="240" w:lineRule="auto"/>
        <w:rPr>
          <w:rFonts w:ascii="Aptos" w:eastAsia="Open Sans" w:hAnsi="Aptos" w:cs="Open Sans"/>
          <w:color w:val="A64D4D"/>
          <w:sz w:val="24"/>
          <w:szCs w:val="24"/>
          <w:lang w:val="en-GB"/>
        </w:rPr>
      </w:pPr>
      <w:r w:rsidRPr="00C64EA4">
        <w:rPr>
          <w:rFonts w:ascii="Aptos" w:eastAsia="Open Sans" w:hAnsi="Aptos" w:cs="Open Sans"/>
          <w:color w:val="A64D4D"/>
          <w:sz w:val="24"/>
          <w:szCs w:val="24"/>
          <w:lang w:val="en-GB"/>
        </w:rPr>
        <w:t xml:space="preserve">Before applying, the project must be discussed with a </w:t>
      </w:r>
      <w:r w:rsidR="00460B50" w:rsidRPr="00C64EA4">
        <w:rPr>
          <w:rFonts w:ascii="Aptos" w:eastAsia="Open Sans" w:hAnsi="Aptos" w:cs="Open Sans"/>
          <w:color w:val="A64D4D"/>
          <w:sz w:val="24"/>
          <w:szCs w:val="24"/>
          <w:lang w:val="en-GB"/>
        </w:rPr>
        <w:t>local development advisor</w:t>
      </w:r>
      <w:r w:rsidRPr="00C64EA4">
        <w:rPr>
          <w:rFonts w:ascii="Aptos" w:eastAsia="Open Sans" w:hAnsi="Aptos" w:cs="Open Sans"/>
          <w:color w:val="A64D4D"/>
          <w:sz w:val="24"/>
          <w:szCs w:val="24"/>
          <w:lang w:val="en-GB"/>
        </w:rPr>
        <w:t xml:space="preserve"> from the main applicant’s university. This </w:t>
      </w:r>
      <w:r w:rsidR="00460B50" w:rsidRPr="00C64EA4">
        <w:rPr>
          <w:rFonts w:ascii="Aptos" w:eastAsia="Open Sans" w:hAnsi="Aptos" w:cs="Open Sans"/>
          <w:color w:val="A64D4D"/>
          <w:sz w:val="24"/>
          <w:szCs w:val="24"/>
          <w:lang w:val="en-GB"/>
        </w:rPr>
        <w:t xml:space="preserve">person </w:t>
      </w:r>
      <w:r w:rsidRPr="00C64EA4">
        <w:rPr>
          <w:rFonts w:ascii="Aptos" w:eastAsia="Open Sans" w:hAnsi="Aptos" w:cs="Open Sans"/>
          <w:color w:val="A64D4D"/>
          <w:sz w:val="24"/>
          <w:szCs w:val="24"/>
          <w:lang w:val="en-GB"/>
        </w:rPr>
        <w:t>must assess the project idea and indicate that:</w:t>
      </w:r>
    </w:p>
    <w:p w14:paraId="05C5B71E" w14:textId="77777777" w:rsidR="00455E06" w:rsidRPr="00C64EA4" w:rsidRDefault="00455E06" w:rsidP="00A90EA0">
      <w:pPr>
        <w:pStyle w:val="Style2"/>
        <w:numPr>
          <w:ilvl w:val="0"/>
          <w:numId w:val="17"/>
        </w:numPr>
        <w:spacing w:line="240" w:lineRule="auto"/>
        <w:rPr>
          <w:rFonts w:ascii="Aptos" w:hAnsi="Aptos"/>
          <w:color w:val="A64D4D"/>
        </w:rPr>
      </w:pPr>
      <w:r w:rsidRPr="00C64EA4">
        <w:rPr>
          <w:rFonts w:ascii="Aptos" w:hAnsi="Aptos"/>
          <w:color w:val="A64D4D"/>
        </w:rPr>
        <w:t xml:space="preserve">The proposed project appears to be precompetitive. </w:t>
      </w:r>
    </w:p>
    <w:p w14:paraId="0D0EB193" w14:textId="47786838" w:rsidR="00455E06" w:rsidRPr="00C64EA4" w:rsidRDefault="00455E06" w:rsidP="00A90EA0">
      <w:pPr>
        <w:pStyle w:val="Style2"/>
        <w:numPr>
          <w:ilvl w:val="0"/>
          <w:numId w:val="17"/>
        </w:numPr>
        <w:spacing w:line="240" w:lineRule="auto"/>
        <w:rPr>
          <w:rFonts w:ascii="Aptos" w:hAnsi="Aptos"/>
          <w:color w:val="A64D4D"/>
        </w:rPr>
      </w:pPr>
      <w:r w:rsidRPr="00C64EA4">
        <w:rPr>
          <w:rFonts w:ascii="Aptos" w:hAnsi="Aptos"/>
          <w:color w:val="A64D4D"/>
        </w:rPr>
        <w:t xml:space="preserve">Any new knowledge </w:t>
      </w:r>
      <w:r w:rsidR="00B55EA2" w:rsidRPr="00C64EA4">
        <w:rPr>
          <w:rFonts w:ascii="Aptos" w:hAnsi="Aptos"/>
          <w:color w:val="A64D4D"/>
        </w:rPr>
        <w:t xml:space="preserve">and outputs </w:t>
      </w:r>
      <w:r w:rsidRPr="00C64EA4">
        <w:rPr>
          <w:rFonts w:ascii="Aptos" w:hAnsi="Aptos"/>
          <w:color w:val="A64D4D"/>
        </w:rPr>
        <w:t>created within the project timeline can be shared openly with the public.</w:t>
      </w:r>
    </w:p>
    <w:p w14:paraId="07BF064F" w14:textId="7C83E047" w:rsidR="00455E06" w:rsidRPr="00C64EA4" w:rsidRDefault="00455E06" w:rsidP="00A90EA0">
      <w:pPr>
        <w:pStyle w:val="Style2"/>
        <w:numPr>
          <w:ilvl w:val="0"/>
          <w:numId w:val="17"/>
        </w:numPr>
        <w:spacing w:after="240" w:line="240" w:lineRule="auto"/>
        <w:rPr>
          <w:rFonts w:ascii="Aptos" w:hAnsi="Aptos"/>
          <w:color w:val="A64D4D"/>
          <w:sz w:val="22"/>
        </w:rPr>
      </w:pPr>
      <w:r w:rsidRPr="00C64EA4">
        <w:rPr>
          <w:rFonts w:ascii="Aptos" w:hAnsi="Aptos"/>
          <w:color w:val="A64D4D"/>
        </w:rPr>
        <w:t xml:space="preserve">The project does not appear to violate pre-existing </w:t>
      </w:r>
      <w:r w:rsidR="00BD32DC" w:rsidRPr="00C64EA4">
        <w:rPr>
          <w:rFonts w:ascii="Aptos" w:hAnsi="Aptos"/>
          <w:color w:val="A64D4D"/>
        </w:rPr>
        <w:t>i</w:t>
      </w:r>
      <w:r w:rsidRPr="00C64EA4">
        <w:rPr>
          <w:rFonts w:ascii="Aptos" w:hAnsi="Aptos"/>
          <w:color w:val="A64D4D"/>
        </w:rPr>
        <w:t xml:space="preserve">ntellectual </w:t>
      </w:r>
      <w:r w:rsidR="00BD32DC" w:rsidRPr="00C64EA4">
        <w:rPr>
          <w:rFonts w:ascii="Aptos" w:hAnsi="Aptos"/>
          <w:color w:val="A64D4D"/>
        </w:rPr>
        <w:t>p</w:t>
      </w:r>
      <w:r w:rsidRPr="00C64EA4">
        <w:rPr>
          <w:rFonts w:ascii="Aptos" w:hAnsi="Aptos"/>
          <w:color w:val="A64D4D"/>
        </w:rPr>
        <w:t xml:space="preserve">roperty </w:t>
      </w:r>
      <w:r w:rsidR="00BD32DC" w:rsidRPr="00C64EA4">
        <w:rPr>
          <w:rFonts w:ascii="Aptos" w:hAnsi="Aptos"/>
          <w:color w:val="A64D4D"/>
        </w:rPr>
        <w:t>r</w:t>
      </w:r>
      <w:r w:rsidRPr="00C64EA4">
        <w:rPr>
          <w:rFonts w:ascii="Aptos" w:hAnsi="Aptos"/>
          <w:color w:val="A64D4D"/>
        </w:rPr>
        <w:t xml:space="preserve">ights. </w:t>
      </w:r>
    </w:p>
    <w:p w14:paraId="4661B720" w14:textId="0B4A8EBA" w:rsidR="00455E06" w:rsidRPr="00C64EA4" w:rsidRDefault="00455E06" w:rsidP="00D5420F">
      <w:pPr>
        <w:spacing w:line="240" w:lineRule="auto"/>
        <w:rPr>
          <w:rFonts w:ascii="Aptos" w:eastAsia="Open Sans" w:hAnsi="Aptos" w:cs="Open Sans"/>
          <w:color w:val="A64D4D"/>
          <w:sz w:val="24"/>
          <w:szCs w:val="24"/>
          <w:lang w:val="en-GB"/>
        </w:rPr>
      </w:pPr>
      <w:r w:rsidRPr="00C64EA4">
        <w:rPr>
          <w:rFonts w:ascii="Aptos" w:eastAsia="Open Sans" w:hAnsi="Aptos" w:cs="Open Sans"/>
          <w:color w:val="A64D4D"/>
          <w:sz w:val="24"/>
          <w:szCs w:val="24"/>
          <w:lang w:val="en-GB"/>
        </w:rPr>
        <w:t xml:space="preserve">List the name and </w:t>
      </w:r>
      <w:r w:rsidRPr="00C64EA4">
        <w:rPr>
          <w:rFonts w:ascii="Aptos" w:eastAsia="Open Sans" w:hAnsi="Aptos" w:cs="Open Sans"/>
          <w:bCs/>
          <w:color w:val="A64D4D"/>
          <w:sz w:val="24"/>
          <w:szCs w:val="24"/>
          <w:lang w:val="en-GB"/>
        </w:rPr>
        <w:t>organisation</w:t>
      </w:r>
      <w:r w:rsidRPr="00C64EA4">
        <w:rPr>
          <w:rFonts w:ascii="Aptos" w:eastAsia="Open Sans" w:hAnsi="Aptos" w:cs="Open Sans"/>
          <w:color w:val="A64D4D"/>
          <w:sz w:val="24"/>
          <w:szCs w:val="24"/>
          <w:lang w:val="en-GB"/>
        </w:rPr>
        <w:t xml:space="preserve"> of the </w:t>
      </w:r>
      <w:r w:rsidR="00BD32DC" w:rsidRPr="00C64EA4">
        <w:rPr>
          <w:rFonts w:ascii="Aptos" w:eastAsia="Open Sans" w:hAnsi="Aptos" w:cs="Open Sans"/>
          <w:color w:val="A64D4D"/>
          <w:sz w:val="24"/>
          <w:szCs w:val="24"/>
          <w:lang w:val="en-GB"/>
        </w:rPr>
        <w:t>local development advisor</w:t>
      </w:r>
      <w:r w:rsidRPr="00C64EA4">
        <w:rPr>
          <w:rFonts w:ascii="Aptos" w:eastAsia="Open Sans" w:hAnsi="Aptos" w:cs="Open Sans"/>
          <w:color w:val="A64D4D"/>
          <w:sz w:val="24"/>
          <w:szCs w:val="24"/>
          <w:lang w:val="en-GB"/>
        </w:rPr>
        <w:t xml:space="preserve"> to whom you spoke.</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004096BE"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2DBB29D5" w14:textId="3DA10AF4" w:rsidR="00455E06" w:rsidRPr="00251348" w:rsidRDefault="00455E06" w:rsidP="00D5420F">
            <w:pPr>
              <w:widowControl w:val="0"/>
              <w:spacing w:line="240" w:lineRule="auto"/>
              <w:rPr>
                <w:rFonts w:ascii="Aptos" w:eastAsia="Open Sans" w:hAnsi="Aptos" w:cs="Open Sans"/>
                <w:color w:val="C00000"/>
                <w:sz w:val="24"/>
                <w:szCs w:val="24"/>
                <w:lang w:val="en-GB"/>
              </w:rPr>
            </w:pPr>
          </w:p>
        </w:tc>
      </w:tr>
    </w:tbl>
    <w:p w14:paraId="5E89FF45" w14:textId="7EEC9A49" w:rsidR="00455E06" w:rsidRPr="00F8235D" w:rsidRDefault="00BC4A46" w:rsidP="00D5420F">
      <w:pPr>
        <w:pStyle w:val="Subtitle"/>
        <w:spacing w:line="240" w:lineRule="auto"/>
      </w:pPr>
      <w:r w:rsidRPr="00F8235D">
        <w:t>1</w:t>
      </w:r>
      <w:r w:rsidR="003D0F4B">
        <w:t>N</w:t>
      </w:r>
      <w:r w:rsidR="00455E06" w:rsidRPr="00F8235D">
        <w:t>. ODIN’s privacy policy</w:t>
      </w:r>
    </w:p>
    <w:p w14:paraId="6F12E85C" w14:textId="0AB4CCBA" w:rsidR="00455E06" w:rsidRPr="00D20372" w:rsidRDefault="003F70F0" w:rsidP="00D5420F">
      <w:pPr>
        <w:spacing w:line="240" w:lineRule="auto"/>
        <w:rPr>
          <w:rFonts w:ascii="Aptos" w:hAnsi="Aptos"/>
          <w:color w:val="A64D4D"/>
          <w:lang w:val="en-GB"/>
        </w:rPr>
      </w:pPr>
      <w:r w:rsidRPr="00C64EA4">
        <w:rPr>
          <w:rFonts w:ascii="Aptos" w:eastAsia="Calibri" w:hAnsi="Aptos" w:cs="Open Sans"/>
          <w:color w:val="A64D4D"/>
          <w:sz w:val="24"/>
          <w:szCs w:val="24"/>
          <w:lang w:val="en-GB"/>
        </w:rPr>
        <w:t>W</w:t>
      </w:r>
      <w:r w:rsidR="00455E06" w:rsidRPr="00C64EA4">
        <w:rPr>
          <w:rFonts w:ascii="Aptos" w:eastAsia="Calibri" w:hAnsi="Aptos" w:cs="Open Sans"/>
          <w:color w:val="A64D4D"/>
          <w:sz w:val="24"/>
          <w:szCs w:val="24"/>
          <w:lang w:val="en-GB"/>
        </w:rPr>
        <w:t>e process your personal data in connection with the evaluation of this application through ODIN’s</w:t>
      </w:r>
      <w:r w:rsidR="00455E06" w:rsidRPr="00C64EA4">
        <w:rPr>
          <w:rFonts w:ascii="Aptos" w:hAnsi="Aptos" w:cs="Open Sans"/>
          <w:color w:val="A64D4D"/>
          <w:sz w:val="24"/>
          <w:szCs w:val="24"/>
          <w:lang w:val="en-GB"/>
        </w:rPr>
        <w:t xml:space="preserve"> privacy policy. </w:t>
      </w:r>
      <w:hyperlink r:id="rId18" w:history="1">
        <w:r w:rsidR="00455E06" w:rsidRPr="00D20372">
          <w:rPr>
            <w:rStyle w:val="Hyperlink"/>
            <w:rFonts w:ascii="Aptos" w:hAnsi="Aptos" w:cs="Open Sans"/>
            <w:color w:val="A64D4D"/>
            <w:sz w:val="24"/>
            <w:szCs w:val="24"/>
          </w:rPr>
          <w:t>https://projects.au.dk/fileadmin/projects/odin2/Docs/ODIN_Privacy_Policy.pdf</w:t>
        </w:r>
      </w:hyperlink>
    </w:p>
    <w:p w14:paraId="4368F9A6" w14:textId="77777777" w:rsidR="00455E06" w:rsidRPr="00C64EA4" w:rsidRDefault="00455E06" w:rsidP="00D5420F">
      <w:pPr>
        <w:spacing w:line="240" w:lineRule="auto"/>
        <w:rPr>
          <w:rFonts w:ascii="Aptos" w:eastAsia="Calibri" w:hAnsi="Aptos" w:cs="Open Sans"/>
          <w:color w:val="A64D4D"/>
          <w:sz w:val="24"/>
          <w:szCs w:val="24"/>
          <w:lang w:val="en-GB"/>
        </w:rPr>
      </w:pPr>
      <w:r w:rsidRPr="00C64EA4">
        <w:rPr>
          <w:rFonts w:ascii="Aptos" w:eastAsia="Calibri" w:hAnsi="Aptos" w:cs="Open Sans"/>
          <w:b/>
          <w:color w:val="A64D4D"/>
          <w:sz w:val="24"/>
          <w:szCs w:val="24"/>
          <w:lang w:val="en-GB"/>
        </w:rPr>
        <w:t>Have the project participants read ODIN’s Privacy Policy?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19611B" w14:paraId="12C1BCBC" w14:textId="77777777" w:rsidTr="00FC1C75">
        <w:trPr>
          <w:trHeight w:val="680"/>
        </w:trPr>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57" w:type="dxa"/>
              <w:left w:w="243" w:type="dxa"/>
              <w:bottom w:w="57" w:type="dxa"/>
              <w:right w:w="243" w:type="dxa"/>
            </w:tcMar>
          </w:tcPr>
          <w:p w14:paraId="2D3E2242" w14:textId="77777777" w:rsidR="00455E06" w:rsidRPr="0019611B" w:rsidRDefault="00455E06" w:rsidP="00CB3B9E">
            <w:pPr>
              <w:pStyle w:val="Style2"/>
              <w:numPr>
                <w:ilvl w:val="0"/>
                <w:numId w:val="16"/>
              </w:numPr>
              <w:spacing w:line="240" w:lineRule="auto"/>
              <w:ind w:left="641" w:hanging="357"/>
              <w:rPr>
                <w:rFonts w:ascii="Aptos" w:hAnsi="Aptos"/>
                <w:noProof/>
                <w:color w:val="A64D4D"/>
              </w:rPr>
            </w:pPr>
            <w:r w:rsidRPr="0019611B">
              <w:rPr>
                <w:rFonts w:ascii="Aptos" w:hAnsi="Aptos"/>
                <w:color w:val="A64D4D"/>
              </w:rPr>
              <w:t xml:space="preserve">Yes </w:t>
            </w:r>
          </w:p>
          <w:p w14:paraId="43B5065B" w14:textId="77777777" w:rsidR="00455E06" w:rsidRPr="0019611B" w:rsidRDefault="00455E06" w:rsidP="00CB3B9E">
            <w:pPr>
              <w:pStyle w:val="Style2"/>
              <w:numPr>
                <w:ilvl w:val="0"/>
                <w:numId w:val="16"/>
              </w:numPr>
              <w:spacing w:line="240" w:lineRule="auto"/>
              <w:ind w:left="641" w:hanging="357"/>
              <w:rPr>
                <w:rFonts w:ascii="Aptos" w:hAnsi="Aptos"/>
                <w:noProof/>
                <w:color w:val="A64D4D"/>
              </w:rPr>
            </w:pPr>
            <w:r w:rsidRPr="0019611B">
              <w:rPr>
                <w:rFonts w:ascii="Aptos" w:hAnsi="Aptos"/>
                <w:color w:val="A64D4D"/>
              </w:rPr>
              <w:t xml:space="preserve">No </w:t>
            </w:r>
          </w:p>
        </w:tc>
      </w:tr>
    </w:tbl>
    <w:p w14:paraId="5123F6BB" w14:textId="77777777" w:rsidR="004B27F3" w:rsidRDefault="004B27F3" w:rsidP="004B27F3">
      <w:pPr>
        <w:rPr>
          <w:rStyle w:val="SubtitleChar"/>
        </w:rPr>
      </w:pPr>
    </w:p>
    <w:p w14:paraId="66D41852" w14:textId="3BB547BF" w:rsidR="00FA7089" w:rsidRPr="000C017F" w:rsidRDefault="00BC4A46" w:rsidP="00D5420F">
      <w:pPr>
        <w:spacing w:before="280" w:after="40" w:line="240" w:lineRule="auto"/>
        <w:rPr>
          <w:rFonts w:ascii="Aptos" w:hAnsi="Aptos"/>
          <w:color w:val="A64D4D"/>
          <w:sz w:val="24"/>
          <w:szCs w:val="24"/>
          <w:lang w:val="en-GB"/>
        </w:rPr>
      </w:pPr>
      <w:r w:rsidRPr="00C64EA4">
        <w:rPr>
          <w:rStyle w:val="SubtitleChar"/>
        </w:rPr>
        <w:t>1</w:t>
      </w:r>
      <w:r w:rsidR="003D0F4B">
        <w:rPr>
          <w:rStyle w:val="SubtitleChar"/>
        </w:rPr>
        <w:t>O</w:t>
      </w:r>
      <w:r w:rsidR="00FA7089" w:rsidRPr="00C64EA4">
        <w:rPr>
          <w:rStyle w:val="SubtitleChar"/>
        </w:rPr>
        <w:t xml:space="preserve">. Open Sharing Compliance </w:t>
      </w:r>
      <w:r w:rsidR="00FA7089" w:rsidRPr="00C64EA4">
        <w:rPr>
          <w:rStyle w:val="SubtitleChar"/>
        </w:rPr>
        <w:br/>
      </w:r>
      <w:r w:rsidR="00FA7089" w:rsidRPr="000C017F">
        <w:rPr>
          <w:rFonts w:ascii="Aptos" w:hAnsi="Aptos"/>
          <w:color w:val="A64D4D"/>
          <w:sz w:val="24"/>
          <w:szCs w:val="24"/>
          <w:lang w:val="en-GB"/>
        </w:rPr>
        <w:t xml:space="preserve">The applicants confirm that all </w:t>
      </w:r>
      <w:r w:rsidR="002B3A76" w:rsidRPr="000C017F">
        <w:rPr>
          <w:rFonts w:ascii="Aptos" w:hAnsi="Aptos"/>
          <w:color w:val="A64D4D"/>
          <w:sz w:val="24"/>
          <w:szCs w:val="24"/>
          <w:lang w:val="en-GB"/>
        </w:rPr>
        <w:t xml:space="preserve">new </w:t>
      </w:r>
      <w:r w:rsidR="00FA7089" w:rsidRPr="000C017F">
        <w:rPr>
          <w:rFonts w:ascii="Aptos" w:hAnsi="Aptos"/>
          <w:color w:val="A64D4D"/>
          <w:sz w:val="24"/>
          <w:szCs w:val="24"/>
          <w:lang w:val="en-GB"/>
        </w:rPr>
        <w:t>outputs developed or created during this project (including</w:t>
      </w:r>
      <w:r w:rsidR="0079357F" w:rsidRPr="000C017F">
        <w:rPr>
          <w:rFonts w:ascii="Aptos" w:hAnsi="Aptos"/>
          <w:color w:val="A64D4D"/>
          <w:sz w:val="24"/>
          <w:szCs w:val="24"/>
          <w:lang w:val="en-GB"/>
        </w:rPr>
        <w:t xml:space="preserve"> </w:t>
      </w:r>
      <w:r w:rsidR="00FA7089" w:rsidRPr="000C017F">
        <w:rPr>
          <w:rFonts w:ascii="Aptos" w:hAnsi="Aptos"/>
          <w:color w:val="A64D4D"/>
          <w:sz w:val="24"/>
          <w:szCs w:val="24"/>
          <w:lang w:val="en-GB"/>
        </w:rPr>
        <w:t xml:space="preserve">knowledge, data, protocols, software, reagents, </w:t>
      </w:r>
      <w:r w:rsidR="0079357F" w:rsidRPr="000C017F">
        <w:rPr>
          <w:rFonts w:ascii="Aptos" w:hAnsi="Aptos"/>
          <w:color w:val="A64D4D"/>
          <w:sz w:val="24"/>
          <w:szCs w:val="24"/>
          <w:lang w:val="en-GB"/>
        </w:rPr>
        <w:t>methods</w:t>
      </w:r>
      <w:r w:rsidR="00611135" w:rsidRPr="000C017F">
        <w:rPr>
          <w:rFonts w:ascii="Aptos" w:hAnsi="Aptos"/>
          <w:color w:val="A64D4D"/>
          <w:sz w:val="24"/>
          <w:szCs w:val="24"/>
          <w:lang w:val="en-GB"/>
        </w:rPr>
        <w:t>,</w:t>
      </w:r>
      <w:r w:rsidR="00FA7089" w:rsidRPr="000C017F">
        <w:rPr>
          <w:rFonts w:ascii="Aptos" w:hAnsi="Aptos"/>
          <w:color w:val="A64D4D"/>
          <w:sz w:val="24"/>
          <w:szCs w:val="24"/>
          <w:lang w:val="en-GB"/>
        </w:rPr>
        <w:t xml:space="preserve"> tools</w:t>
      </w:r>
      <w:r w:rsidR="0000659B" w:rsidRPr="000C017F">
        <w:rPr>
          <w:rFonts w:ascii="Aptos" w:hAnsi="Aptos"/>
          <w:color w:val="A64D4D"/>
          <w:sz w:val="24"/>
          <w:szCs w:val="24"/>
          <w:lang w:val="en-GB"/>
        </w:rPr>
        <w:t>,</w:t>
      </w:r>
      <w:r w:rsidR="00611135" w:rsidRPr="000C017F">
        <w:rPr>
          <w:rFonts w:ascii="Aptos" w:hAnsi="Aptos"/>
          <w:color w:val="A64D4D"/>
          <w:sz w:val="24"/>
          <w:szCs w:val="24"/>
          <w:lang w:val="en-GB"/>
        </w:rPr>
        <w:t xml:space="preserve"> and negative results</w:t>
      </w:r>
      <w:r w:rsidR="00FA7089" w:rsidRPr="000C017F">
        <w:rPr>
          <w:rFonts w:ascii="Aptos" w:hAnsi="Aptos"/>
          <w:color w:val="A64D4D"/>
          <w:sz w:val="24"/>
          <w:szCs w:val="24"/>
          <w:lang w:val="en-GB"/>
        </w:rPr>
        <w:t>) can be openly shared without</w:t>
      </w:r>
      <w:r w:rsidR="00611135" w:rsidRPr="000C017F">
        <w:rPr>
          <w:rFonts w:ascii="Aptos" w:hAnsi="Aptos"/>
          <w:color w:val="A64D4D"/>
          <w:sz w:val="24"/>
          <w:szCs w:val="24"/>
          <w:lang w:val="en-GB"/>
        </w:rPr>
        <w:t xml:space="preserve"> usage</w:t>
      </w:r>
      <w:r w:rsidR="00FA7089" w:rsidRPr="000C017F">
        <w:rPr>
          <w:rFonts w:ascii="Aptos" w:hAnsi="Aptos"/>
          <w:color w:val="A64D4D"/>
          <w:sz w:val="24"/>
          <w:szCs w:val="24"/>
          <w:lang w:val="en-GB"/>
        </w:rPr>
        <w:t xml:space="preserve"> restriction or IP</w:t>
      </w:r>
      <w:r w:rsidR="00611135" w:rsidRPr="000C017F">
        <w:rPr>
          <w:rFonts w:ascii="Aptos" w:hAnsi="Aptos"/>
          <w:color w:val="A64D4D"/>
          <w:sz w:val="24"/>
          <w:szCs w:val="24"/>
          <w:lang w:val="en-GB"/>
        </w:rPr>
        <w:t xml:space="preserve"> protection</w:t>
      </w:r>
      <w:r w:rsidR="00FA7089" w:rsidRPr="000C017F">
        <w:rPr>
          <w:rFonts w:ascii="Aptos" w:hAnsi="Aptos"/>
          <w:color w:val="A64D4D"/>
          <w:sz w:val="24"/>
          <w:szCs w:val="24"/>
          <w:lang w:val="en-GB"/>
        </w:rPr>
        <w:t xml:space="preserve">, and </w:t>
      </w:r>
      <w:r w:rsidR="00CA37D2" w:rsidRPr="000C017F">
        <w:rPr>
          <w:rFonts w:ascii="Aptos" w:hAnsi="Aptos"/>
          <w:color w:val="A64D4D"/>
          <w:sz w:val="24"/>
          <w:szCs w:val="24"/>
          <w:lang w:val="en-GB"/>
        </w:rPr>
        <w:t xml:space="preserve">no later than </w:t>
      </w:r>
      <w:r w:rsidR="00FB318E" w:rsidRPr="000C017F">
        <w:rPr>
          <w:rFonts w:ascii="Aptos" w:hAnsi="Aptos"/>
          <w:color w:val="A64D4D"/>
          <w:sz w:val="24"/>
          <w:szCs w:val="24"/>
          <w:lang w:val="en-GB"/>
        </w:rPr>
        <w:t>6</w:t>
      </w:r>
      <w:r w:rsidR="00FA7089" w:rsidRPr="000C017F">
        <w:rPr>
          <w:rFonts w:ascii="Aptos" w:hAnsi="Aptos"/>
          <w:color w:val="A64D4D"/>
          <w:sz w:val="24"/>
          <w:szCs w:val="24"/>
          <w:lang w:val="en-GB"/>
        </w:rPr>
        <w:t xml:space="preserve"> months </w:t>
      </w:r>
      <w:r w:rsidR="00CA37D2" w:rsidRPr="000C017F">
        <w:rPr>
          <w:rFonts w:ascii="Aptos" w:hAnsi="Aptos"/>
          <w:color w:val="A64D4D"/>
          <w:sz w:val="24"/>
          <w:szCs w:val="24"/>
          <w:lang w:val="en-GB"/>
        </w:rPr>
        <w:t>after</w:t>
      </w:r>
      <w:r w:rsidR="00FA7089" w:rsidRPr="000C017F">
        <w:rPr>
          <w:rFonts w:ascii="Aptos" w:hAnsi="Aptos"/>
          <w:color w:val="A64D4D"/>
          <w:sz w:val="24"/>
          <w:szCs w:val="24"/>
          <w:lang w:val="en-GB"/>
        </w:rPr>
        <w:t xml:space="preserve"> the project’s end.</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FA7089" w:rsidRPr="009A5BEA" w14:paraId="41185911"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71B5E837" w14:textId="77777777" w:rsidR="00FA7089" w:rsidRPr="009A5BEA" w:rsidRDefault="00FA7089" w:rsidP="00CB3B9E">
            <w:pPr>
              <w:pStyle w:val="ListParagraph"/>
              <w:numPr>
                <w:ilvl w:val="0"/>
                <w:numId w:val="22"/>
              </w:numPr>
              <w:ind w:left="641" w:hanging="357"/>
              <w:rPr>
                <w:noProof/>
                <w:color w:val="A64D4D"/>
              </w:rPr>
            </w:pPr>
            <w:r w:rsidRPr="009A5BEA">
              <w:rPr>
                <w:color w:val="A64D4D"/>
              </w:rPr>
              <w:t>Yes</w:t>
            </w:r>
          </w:p>
          <w:p w14:paraId="6A9A6B6E" w14:textId="1E7B8922" w:rsidR="00FA7089" w:rsidRPr="009A5BEA" w:rsidRDefault="00FA7089" w:rsidP="00CB3B9E">
            <w:pPr>
              <w:pStyle w:val="ListParagraph"/>
              <w:numPr>
                <w:ilvl w:val="0"/>
                <w:numId w:val="22"/>
              </w:numPr>
              <w:ind w:left="641" w:hanging="357"/>
              <w:rPr>
                <w:noProof/>
                <w:color w:val="A64D4D"/>
              </w:rPr>
            </w:pPr>
            <w:r w:rsidRPr="009A5BEA">
              <w:rPr>
                <w:color w:val="A64D4D"/>
              </w:rPr>
              <w:t xml:space="preserve">No </w:t>
            </w:r>
          </w:p>
        </w:tc>
      </w:tr>
    </w:tbl>
    <w:p w14:paraId="2CA5D751" w14:textId="4E9A70BC" w:rsidR="00A54771" w:rsidRPr="00251348" w:rsidRDefault="00D50FD4" w:rsidP="00D5420F">
      <w:pPr>
        <w:pStyle w:val="Subtitle"/>
        <w:spacing w:line="240" w:lineRule="auto"/>
      </w:pPr>
      <w:r w:rsidRPr="00251348">
        <w:t>1</w:t>
      </w:r>
      <w:r w:rsidR="003D0F4B">
        <w:t>P</w:t>
      </w:r>
      <w:r w:rsidR="00A54771" w:rsidRPr="00251348">
        <w:t>. Contact person during administrative review</w:t>
      </w:r>
    </w:p>
    <w:p w14:paraId="714203CF" w14:textId="5EC9FD7C" w:rsidR="00A54771" w:rsidRPr="0019611B" w:rsidRDefault="00A54771" w:rsidP="00D5420F">
      <w:pPr>
        <w:spacing w:line="240" w:lineRule="auto"/>
        <w:rPr>
          <w:rFonts w:ascii="Aptos" w:hAnsi="Aptos" w:cs="Calibri"/>
          <w:color w:val="A64D4D"/>
          <w:sz w:val="24"/>
          <w:szCs w:val="24"/>
          <w:lang w:val="en-GB"/>
        </w:rPr>
      </w:pPr>
      <w:r w:rsidRPr="0019611B">
        <w:rPr>
          <w:rFonts w:ascii="Aptos" w:hAnsi="Aptos" w:cs="Calibri"/>
          <w:color w:val="A64D4D"/>
          <w:sz w:val="24"/>
          <w:szCs w:val="24"/>
          <w:lang w:val="en-GB"/>
        </w:rPr>
        <w:t>Please provide the name, email and phone number of an alternative person who can be contacted during the administrative review process (24-29 September) in case any questions arise, if the main applicant is unavailable. This person should have access to all documents, the WorldLabs application, and permission from the main applicant to edit the application if necessary.</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A54771" w:rsidRPr="0019611B" w14:paraId="6448E230"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0C98FDAF" w14:textId="77777777" w:rsidR="00A54771" w:rsidRPr="0019611B" w:rsidRDefault="00A54771" w:rsidP="00D5420F">
            <w:pPr>
              <w:spacing w:line="240" w:lineRule="auto"/>
              <w:rPr>
                <w:rFonts w:ascii="Aptos" w:eastAsia="Open Sans" w:hAnsi="Aptos" w:cs="Calibri"/>
                <w:color w:val="A64D4D"/>
                <w:sz w:val="24"/>
                <w:szCs w:val="24"/>
                <w:lang w:val="en-GB"/>
              </w:rPr>
            </w:pPr>
            <w:r w:rsidRPr="00A138A0">
              <w:rPr>
                <w:rFonts w:ascii="Aptos" w:eastAsia="Open Sans" w:hAnsi="Aptos" w:cs="Calibri"/>
                <w:color w:val="000000" w:themeColor="text1"/>
                <w:sz w:val="24"/>
                <w:szCs w:val="24"/>
                <w:lang w:val="en-GB"/>
              </w:rPr>
              <w:t xml:space="preserve">Name, email, phone </w:t>
            </w:r>
          </w:p>
        </w:tc>
      </w:tr>
    </w:tbl>
    <w:p w14:paraId="101FFB71" w14:textId="77777777" w:rsidR="00455E06" w:rsidRPr="00251348" w:rsidRDefault="00455E06" w:rsidP="009A5BEA">
      <w:pPr>
        <w:pStyle w:val="Heading2"/>
      </w:pPr>
      <w:r w:rsidRPr="00251348">
        <w:t>2. SCOPE</w:t>
      </w:r>
    </w:p>
    <w:p w14:paraId="35FDD25A" w14:textId="66241D09" w:rsidR="00455E06" w:rsidRPr="00251348" w:rsidRDefault="00455E06" w:rsidP="00D5420F">
      <w:pPr>
        <w:pStyle w:val="Heading3"/>
      </w:pPr>
      <w:r w:rsidRPr="00251348">
        <w:t>2A. Primary Scientific Scope Area</w:t>
      </w:r>
      <w:r w:rsidR="000E52D4" w:rsidRPr="00251348">
        <w:t xml:space="preserve"> (select one)</w:t>
      </w:r>
    </w:p>
    <w:p w14:paraId="657B984A" w14:textId="2DBE1A3E" w:rsidR="00455E06" w:rsidRPr="00251348" w:rsidRDefault="00455E06" w:rsidP="00D5420F">
      <w:pPr>
        <w:spacing w:line="240" w:lineRule="auto"/>
        <w:rPr>
          <w:rFonts w:ascii="Aptos" w:eastAsia="Calibri" w:hAnsi="Aptos" w:cs="Open Sans"/>
          <w:sz w:val="24"/>
          <w:szCs w:val="24"/>
          <w:lang w:val="en-GB"/>
        </w:rPr>
      </w:pPr>
      <w:r w:rsidRPr="00251348">
        <w:rPr>
          <w:rFonts w:ascii="Aptos" w:eastAsia="Calibri" w:hAnsi="Aptos" w:cs="Open Sans"/>
          <w:sz w:val="24"/>
          <w:szCs w:val="24"/>
          <w:lang w:val="en-GB"/>
        </w:rPr>
        <w:t xml:space="preserve">Select the primary area your </w:t>
      </w:r>
      <w:r w:rsidR="0048069B" w:rsidRPr="00251348">
        <w:rPr>
          <w:rFonts w:ascii="Aptos" w:eastAsia="Calibri" w:hAnsi="Aptos" w:cs="Open Sans"/>
          <w:sz w:val="24"/>
          <w:szCs w:val="24"/>
          <w:lang w:val="en-GB"/>
        </w:rPr>
        <w:t>GT2A</w:t>
      </w:r>
      <w:r w:rsidR="00C22D23" w:rsidRPr="00251348">
        <w:rPr>
          <w:rFonts w:ascii="Aptos" w:eastAsia="Calibri" w:hAnsi="Aptos" w:cs="Open Sans"/>
          <w:sz w:val="24"/>
          <w:szCs w:val="24"/>
          <w:lang w:val="en-GB"/>
        </w:rPr>
        <w:t xml:space="preserve"> </w:t>
      </w:r>
      <w:r w:rsidR="00837675" w:rsidRPr="00251348">
        <w:rPr>
          <w:rFonts w:ascii="Aptos" w:eastAsia="Calibri" w:hAnsi="Aptos" w:cs="Open Sans"/>
          <w:sz w:val="24"/>
          <w:szCs w:val="24"/>
          <w:lang w:val="en-GB"/>
        </w:rPr>
        <w:t xml:space="preserve">project </w:t>
      </w:r>
      <w:r w:rsidRPr="00251348">
        <w:rPr>
          <w:rFonts w:ascii="Aptos" w:eastAsia="Calibri" w:hAnsi="Aptos" w:cs="Open Sans"/>
          <w:sz w:val="24"/>
          <w:szCs w:val="24"/>
          <w:lang w:val="en-GB"/>
        </w:rPr>
        <w:t xml:space="preserve">falls within the ODIN scientific scope. </w:t>
      </w:r>
      <w:r w:rsidR="00ED27C9" w:rsidRPr="00251348">
        <w:rPr>
          <w:rFonts w:ascii="Aptos" w:eastAsia="Calibri" w:hAnsi="Aptos" w:cs="Open Sans"/>
          <w:sz w:val="24"/>
          <w:szCs w:val="24"/>
        </w:rPr>
        <w:t xml:space="preserve">GT2A applications must fall within the scientific scope of the 2026 GT2A call. </w:t>
      </w:r>
      <w:r w:rsidR="00590EEF" w:rsidRPr="00251348">
        <w:rPr>
          <w:rFonts w:ascii="Aptos" w:eastAsia="Calibri" w:hAnsi="Aptos" w:cs="Open Sans"/>
          <w:sz w:val="24"/>
          <w:szCs w:val="24"/>
        </w:rPr>
        <w:t xml:space="preserve">Please note that </w:t>
      </w:r>
      <w:r w:rsidR="00ED27C9" w:rsidRPr="00251348">
        <w:rPr>
          <w:rFonts w:ascii="Aptos" w:eastAsia="Calibri" w:hAnsi="Aptos" w:cs="Open Sans"/>
          <w:sz w:val="24"/>
          <w:szCs w:val="24"/>
        </w:rPr>
        <w:t>CNS is not a directly eligible scope area for top-up grants</w:t>
      </w:r>
      <w:r w:rsidR="001C7778" w:rsidRPr="00251348">
        <w:rPr>
          <w:rFonts w:ascii="Aptos" w:eastAsia="Calibri" w:hAnsi="Aptos" w:cs="Open Sans"/>
          <w:sz w:val="24"/>
          <w:szCs w:val="24"/>
        </w:rPr>
        <w:t xml:space="preserve"> in 2026</w:t>
      </w:r>
      <w:r w:rsidR="00ED27C9" w:rsidRPr="00251348">
        <w:rPr>
          <w:rFonts w:ascii="Aptos" w:eastAsia="Calibri" w:hAnsi="Aptos" w:cs="Open Sans"/>
          <w:sz w:val="24"/>
          <w:szCs w:val="24"/>
        </w:rPr>
        <w: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4862521A" w14:textId="77777777" w:rsidTr="00FC1C75">
        <w:trPr>
          <w:trHeight w:val="739"/>
        </w:trPr>
        <w:tc>
          <w:tcPr>
            <w:tcW w:w="96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EF7"/>
            <w:tcMar>
              <w:top w:w="57" w:type="dxa"/>
              <w:left w:w="243" w:type="dxa"/>
              <w:bottom w:w="57" w:type="dxa"/>
              <w:right w:w="243" w:type="dxa"/>
            </w:tcMar>
          </w:tcPr>
          <w:p w14:paraId="518E47AB" w14:textId="77777777" w:rsidR="00455E06" w:rsidRPr="00251348" w:rsidRDefault="00455E06" w:rsidP="00CB3B9E">
            <w:pPr>
              <w:pStyle w:val="Style2"/>
              <w:numPr>
                <w:ilvl w:val="0"/>
                <w:numId w:val="4"/>
              </w:numPr>
              <w:spacing w:line="240" w:lineRule="auto"/>
              <w:ind w:left="681"/>
              <w:rPr>
                <w:rFonts w:ascii="Aptos" w:hAnsi="Aptos"/>
              </w:rPr>
            </w:pPr>
            <w:r w:rsidRPr="00251348">
              <w:rPr>
                <w:rFonts w:ascii="Aptos" w:hAnsi="Aptos"/>
              </w:rPr>
              <w:t>Cardiometabolic diseases</w:t>
            </w:r>
          </w:p>
          <w:p w14:paraId="5A603D77" w14:textId="77777777" w:rsidR="00455E06" w:rsidRPr="00251348" w:rsidRDefault="00455E06" w:rsidP="00CB3B9E">
            <w:pPr>
              <w:pStyle w:val="Style2"/>
              <w:numPr>
                <w:ilvl w:val="0"/>
                <w:numId w:val="4"/>
              </w:numPr>
              <w:spacing w:line="240" w:lineRule="auto"/>
              <w:ind w:left="681"/>
              <w:rPr>
                <w:rFonts w:ascii="Aptos" w:hAnsi="Aptos"/>
              </w:rPr>
            </w:pPr>
            <w:r w:rsidRPr="00251348">
              <w:rPr>
                <w:rFonts w:ascii="Aptos" w:hAnsi="Aptos"/>
              </w:rPr>
              <w:t>Cardiovascular diseases</w:t>
            </w:r>
          </w:p>
          <w:p w14:paraId="3922EFF9" w14:textId="77777777" w:rsidR="00455E06" w:rsidRPr="00251348" w:rsidRDefault="00455E06" w:rsidP="00CB3B9E">
            <w:pPr>
              <w:pStyle w:val="Style2"/>
              <w:numPr>
                <w:ilvl w:val="0"/>
                <w:numId w:val="4"/>
              </w:numPr>
              <w:spacing w:line="240" w:lineRule="auto"/>
              <w:ind w:left="681"/>
              <w:rPr>
                <w:rFonts w:ascii="Aptos" w:hAnsi="Aptos"/>
              </w:rPr>
            </w:pPr>
            <w:r w:rsidRPr="00251348">
              <w:rPr>
                <w:rFonts w:ascii="Aptos" w:hAnsi="Aptos"/>
              </w:rPr>
              <w:t>Infectious diseases</w:t>
            </w:r>
          </w:p>
          <w:p w14:paraId="0C5CF2F6" w14:textId="77777777" w:rsidR="00455E06" w:rsidRPr="00251348" w:rsidRDefault="00455E06" w:rsidP="00CB3B9E">
            <w:pPr>
              <w:pStyle w:val="Style2"/>
              <w:numPr>
                <w:ilvl w:val="0"/>
                <w:numId w:val="4"/>
              </w:numPr>
              <w:spacing w:line="240" w:lineRule="auto"/>
              <w:ind w:left="681"/>
              <w:rPr>
                <w:rFonts w:ascii="Aptos" w:hAnsi="Aptos"/>
              </w:rPr>
            </w:pPr>
            <w:r w:rsidRPr="00251348">
              <w:rPr>
                <w:rFonts w:ascii="Aptos" w:hAnsi="Aptos"/>
              </w:rPr>
              <w:t>Regenerative medicine</w:t>
            </w:r>
          </w:p>
          <w:p w14:paraId="379774A3" w14:textId="0A696166" w:rsidR="00455E06" w:rsidRPr="00251348" w:rsidRDefault="00455E06" w:rsidP="00CB3B9E">
            <w:pPr>
              <w:pStyle w:val="Style2"/>
              <w:numPr>
                <w:ilvl w:val="0"/>
                <w:numId w:val="4"/>
              </w:numPr>
              <w:spacing w:line="240" w:lineRule="auto"/>
              <w:ind w:left="681"/>
              <w:rPr>
                <w:rFonts w:ascii="Aptos" w:hAnsi="Aptos"/>
              </w:rPr>
            </w:pPr>
            <w:r w:rsidRPr="00251348">
              <w:rPr>
                <w:rFonts w:ascii="Aptos" w:hAnsi="Aptos"/>
              </w:rPr>
              <w:t>Disease-agnostic platform technology or research tool/method for broader healthcare applications</w:t>
            </w:r>
          </w:p>
        </w:tc>
      </w:tr>
    </w:tbl>
    <w:p w14:paraId="07FE3347" w14:textId="77777777" w:rsidR="00455E06" w:rsidRPr="00251348" w:rsidRDefault="00455E06" w:rsidP="00D5420F">
      <w:pPr>
        <w:pStyle w:val="Heading3"/>
      </w:pPr>
      <w:r w:rsidRPr="00251348">
        <w:t xml:space="preserve">2B. Secondary Scope Area(s) </w:t>
      </w:r>
      <w:r w:rsidRPr="00251348">
        <w:rPr>
          <w:bCs/>
        </w:rPr>
        <w:t>(optional)</w:t>
      </w:r>
    </w:p>
    <w:p w14:paraId="3E01EF5A" w14:textId="61B3B789" w:rsidR="00455E06" w:rsidRPr="00251348" w:rsidRDefault="00455E06" w:rsidP="00D5420F">
      <w:pPr>
        <w:spacing w:line="240" w:lineRule="auto"/>
        <w:rPr>
          <w:rFonts w:ascii="Aptos" w:eastAsia="Open Sans" w:hAnsi="Aptos" w:cs="Open Sans"/>
          <w:sz w:val="24"/>
          <w:szCs w:val="24"/>
          <w:lang w:val="en-GB"/>
        </w:rPr>
      </w:pPr>
      <w:r w:rsidRPr="00251348">
        <w:rPr>
          <w:rFonts w:ascii="Aptos" w:eastAsia="Open Sans" w:hAnsi="Aptos" w:cs="Open Sans"/>
          <w:sz w:val="24"/>
          <w:szCs w:val="24"/>
          <w:lang w:val="en-GB"/>
        </w:rPr>
        <w:t xml:space="preserve">Select any secondary area(s) your </w:t>
      </w:r>
      <w:r w:rsidR="0048069B" w:rsidRPr="00251348">
        <w:rPr>
          <w:rFonts w:ascii="Aptos" w:eastAsia="Open Sans" w:hAnsi="Aptos" w:cs="Open Sans"/>
          <w:sz w:val="24"/>
          <w:szCs w:val="24"/>
          <w:lang w:val="en-GB"/>
        </w:rPr>
        <w:t>GT2A</w:t>
      </w:r>
      <w:r w:rsidR="00C22D23" w:rsidRPr="00251348">
        <w:rPr>
          <w:rFonts w:ascii="Aptos" w:eastAsia="Open Sans" w:hAnsi="Aptos" w:cs="Open Sans"/>
          <w:sz w:val="24"/>
          <w:szCs w:val="24"/>
          <w:lang w:val="en-GB"/>
        </w:rPr>
        <w:t xml:space="preserve"> </w:t>
      </w:r>
      <w:r w:rsidR="00837675" w:rsidRPr="00251348">
        <w:rPr>
          <w:rFonts w:ascii="Aptos" w:eastAsia="Open Sans" w:hAnsi="Aptos" w:cs="Open Sans"/>
          <w:sz w:val="24"/>
          <w:szCs w:val="24"/>
          <w:lang w:val="en-GB"/>
        </w:rPr>
        <w:t xml:space="preserve">project </w:t>
      </w:r>
      <w:r w:rsidRPr="00251348">
        <w:rPr>
          <w:rFonts w:ascii="Aptos" w:eastAsia="Open Sans" w:hAnsi="Aptos" w:cs="Open Sans"/>
          <w:sz w:val="24"/>
          <w:szCs w:val="24"/>
          <w:lang w:val="en-GB"/>
        </w:rPr>
        <w:t xml:space="preserve">falls within the ODIN scientific scope. </w:t>
      </w:r>
      <w:r w:rsidRPr="00251348">
        <w:rPr>
          <w:rFonts w:ascii="Aptos" w:hAnsi="Aptos"/>
          <w:lang w:val="en-GB"/>
        </w:rPr>
        <w:br/>
      </w:r>
      <w:r w:rsidRPr="00251348">
        <w:rPr>
          <w:rFonts w:ascii="Aptos" w:eastAsia="Open Sans" w:hAnsi="Aptos" w:cs="Open Sans"/>
          <w:sz w:val="24"/>
          <w:szCs w:val="24"/>
          <w:lang w:val="en-GB"/>
        </w:rPr>
        <w:t xml:space="preserve">Select all that apply, but </w:t>
      </w:r>
      <w:r w:rsidRPr="00251348">
        <w:rPr>
          <w:rFonts w:ascii="Aptos" w:eastAsia="Open Sans" w:hAnsi="Aptos" w:cs="Open Sans"/>
          <w:b/>
          <w:sz w:val="24"/>
          <w:szCs w:val="24"/>
          <w:lang w:val="en-GB"/>
        </w:rPr>
        <w:t>do not include the primary scope</w:t>
      </w:r>
      <w:r w:rsidRPr="00251348">
        <w:rPr>
          <w:rFonts w:ascii="Aptos" w:eastAsia="Open Sans" w:hAnsi="Aptos" w:cs="Open Sans"/>
          <w:sz w:val="24"/>
          <w:szCs w:val="24"/>
          <w:lang w:val="en-GB"/>
        </w:rPr>
        <w:t xml:space="preserve">. </w:t>
      </w:r>
    </w:p>
    <w:p w14:paraId="27577E26" w14:textId="77777777" w:rsidR="00B62EE7" w:rsidRPr="00251348" w:rsidRDefault="00455E06" w:rsidP="00D5420F">
      <w:pPr>
        <w:spacing w:line="240" w:lineRule="auto"/>
        <w:rPr>
          <w:rFonts w:ascii="Aptos" w:eastAsia="Open Sans" w:hAnsi="Aptos" w:cs="Open Sans"/>
          <w:sz w:val="24"/>
          <w:szCs w:val="24"/>
          <w:lang w:val="en-GB"/>
        </w:rPr>
      </w:pPr>
      <w:r w:rsidRPr="00251348">
        <w:rPr>
          <w:rFonts w:ascii="Aptos" w:eastAsia="Open Sans" w:hAnsi="Aptos" w:cs="Open Sans"/>
          <w:sz w:val="24"/>
          <w:szCs w:val="24"/>
          <w:lang w:val="en-GB"/>
        </w:rPr>
        <w:t xml:space="preserve">If your project only falls under one scope area, skip this question. </w:t>
      </w:r>
    </w:p>
    <w:p w14:paraId="6B483140" w14:textId="5F2CD473" w:rsidR="00455E06" w:rsidRPr="00251348" w:rsidRDefault="009375B3" w:rsidP="00D5420F">
      <w:pPr>
        <w:spacing w:line="240" w:lineRule="auto"/>
        <w:rPr>
          <w:rFonts w:ascii="Aptos" w:eastAsia="Open Sans" w:hAnsi="Aptos" w:cs="Open Sans"/>
          <w:sz w:val="24"/>
          <w:szCs w:val="24"/>
          <w:lang w:val="en-GB"/>
        </w:rPr>
      </w:pPr>
      <w:r w:rsidRPr="00251348">
        <w:rPr>
          <w:rFonts w:ascii="Aptos" w:eastAsia="Open Sans" w:hAnsi="Aptos" w:cs="Open Sans"/>
          <w:sz w:val="24"/>
          <w:szCs w:val="24"/>
          <w:lang w:val="en-GB"/>
        </w:rPr>
        <w:t xml:space="preserve">If the primary scope is “disease-agnostic platform technology or research tool/method for broader healthcare applications,” the project must also be relevant to one or more of the other eligible </w:t>
      </w:r>
      <w:r w:rsidR="00296530" w:rsidRPr="00251348">
        <w:rPr>
          <w:rFonts w:ascii="Aptos" w:eastAsia="Open Sans" w:hAnsi="Aptos" w:cs="Open Sans"/>
          <w:sz w:val="24"/>
          <w:szCs w:val="24"/>
          <w:lang w:val="en-GB"/>
        </w:rPr>
        <w:t>GT</w:t>
      </w:r>
      <w:r w:rsidRPr="00251348">
        <w:rPr>
          <w:rFonts w:ascii="Aptos" w:eastAsia="Open Sans" w:hAnsi="Aptos" w:cs="Open Sans"/>
          <w:sz w:val="24"/>
          <w:szCs w:val="24"/>
          <w:lang w:val="en-GB"/>
        </w:rPr>
        <w:t>2A scope areas.</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455E06" w:rsidRPr="00251348" w14:paraId="60B2E940" w14:textId="77777777" w:rsidTr="00FC1C75">
        <w:trPr>
          <w:trHeight w:val="267"/>
        </w:trPr>
        <w:tc>
          <w:tcPr>
            <w:tcW w:w="96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EF7"/>
            <w:tcMar>
              <w:top w:w="57" w:type="dxa"/>
              <w:left w:w="243" w:type="dxa"/>
              <w:bottom w:w="57" w:type="dxa"/>
              <w:right w:w="243" w:type="dxa"/>
            </w:tcMar>
          </w:tcPr>
          <w:p w14:paraId="4B96511F" w14:textId="2F09847F" w:rsidR="00455E06" w:rsidRPr="00251348" w:rsidRDefault="00455E06" w:rsidP="00D5420F">
            <w:pPr>
              <w:pStyle w:val="Style2"/>
              <w:spacing w:line="240" w:lineRule="auto"/>
              <w:rPr>
                <w:rFonts w:ascii="Aptos" w:hAnsi="Aptos"/>
                <w:color w:val="666666"/>
              </w:rPr>
            </w:pPr>
            <w:r w:rsidRPr="00251348">
              <w:rPr>
                <w:rFonts w:ascii="Aptos" w:hAnsi="Aptos"/>
              </w:rPr>
              <w:t xml:space="preserve">Same options as </w:t>
            </w:r>
            <w:r w:rsidR="00ED412B" w:rsidRPr="00251348">
              <w:rPr>
                <w:rFonts w:ascii="Aptos" w:hAnsi="Aptos"/>
              </w:rPr>
              <w:t>above</w:t>
            </w:r>
          </w:p>
        </w:tc>
      </w:tr>
    </w:tbl>
    <w:p w14:paraId="4C867A39" w14:textId="47E161BE" w:rsidR="00404FD1" w:rsidRPr="00251348" w:rsidRDefault="00545BC1" w:rsidP="00D5420F">
      <w:pPr>
        <w:spacing w:line="240" w:lineRule="auto"/>
        <w:rPr>
          <w:rFonts w:ascii="Aptos" w:hAnsi="Aptos"/>
          <w:lang w:val="en-GB"/>
        </w:rPr>
      </w:pPr>
      <w:r>
        <w:rPr>
          <w:noProof/>
        </w:rPr>
        <mc:AlternateContent>
          <mc:Choice Requires="wps">
            <w:drawing>
              <wp:anchor distT="45720" distB="45720" distL="114300" distR="114300" simplePos="0" relativeHeight="251658240" behindDoc="0" locked="0" layoutInCell="1" allowOverlap="1" wp14:anchorId="7D527E84" wp14:editId="4022A2C8">
                <wp:simplePos x="0" y="0"/>
                <wp:positionH relativeFrom="margin">
                  <wp:align>left</wp:align>
                </wp:positionH>
                <wp:positionV relativeFrom="paragraph">
                  <wp:posOffset>220675</wp:posOffset>
                </wp:positionV>
                <wp:extent cx="6109200" cy="1404620"/>
                <wp:effectExtent l="19050" t="19050" r="25400" b="24130"/>
                <wp:wrapSquare wrapText="bothSides"/>
                <wp:docPr id="834735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200" cy="1404620"/>
                        </a:xfrm>
                        <a:prstGeom prst="rect">
                          <a:avLst/>
                        </a:prstGeom>
                        <a:solidFill>
                          <a:srgbClr val="FFFFFF"/>
                        </a:solidFill>
                        <a:ln w="28575">
                          <a:solidFill>
                            <a:srgbClr val="000000"/>
                          </a:solidFill>
                          <a:prstDash val="sysDash"/>
                          <a:miter lim="800000"/>
                          <a:headEnd/>
                          <a:tailEnd/>
                        </a:ln>
                      </wps:spPr>
                      <wps:txbx>
                        <w:txbxContent>
                          <w:p w14:paraId="645E5A39" w14:textId="28715560" w:rsidR="00545BC1" w:rsidRPr="00545BC1" w:rsidRDefault="00545BC1">
                            <w:pPr>
                              <w:rPr>
                                <w:rFonts w:ascii="Aptos" w:hAnsi="Aptos"/>
                                <w:sz w:val="24"/>
                                <w:szCs w:val="24"/>
                              </w:rPr>
                            </w:pPr>
                            <w:r w:rsidRPr="00545BC1">
                              <w:rPr>
                                <w:rFonts w:ascii="Aptos" w:hAnsi="Aptos"/>
                                <w:b/>
                                <w:bCs/>
                                <w:sz w:val="24"/>
                                <w:szCs w:val="24"/>
                              </w:rPr>
                              <w:t>NOTE:</w:t>
                            </w:r>
                            <w:r w:rsidRPr="00545BC1">
                              <w:rPr>
                                <w:rFonts w:ascii="Aptos" w:hAnsi="Aptos"/>
                                <w:sz w:val="24"/>
                                <w:szCs w:val="24"/>
                              </w:rPr>
                              <w:t xml:space="preserve"> Formatting (e.g., bullets, </w:t>
                            </w:r>
                            <w:r w:rsidRPr="00545BC1">
                              <w:rPr>
                                <w:rFonts w:ascii="Aptos" w:hAnsi="Aptos"/>
                                <w:i/>
                                <w:iCs/>
                                <w:sz w:val="24"/>
                                <w:szCs w:val="24"/>
                              </w:rPr>
                              <w:t>italics</w:t>
                            </w:r>
                            <w:r w:rsidRPr="00545BC1">
                              <w:rPr>
                                <w:rFonts w:ascii="Aptos" w:hAnsi="Aptos"/>
                                <w:sz w:val="24"/>
                                <w:szCs w:val="24"/>
                              </w:rPr>
                              <w:t xml:space="preserve">, </w:t>
                            </w:r>
                            <w:r w:rsidRPr="00545BC1">
                              <w:rPr>
                                <w:rFonts w:ascii="Aptos" w:hAnsi="Aptos"/>
                                <w:b/>
                                <w:bCs/>
                                <w:sz w:val="24"/>
                                <w:szCs w:val="24"/>
                              </w:rPr>
                              <w:t>bold</w:t>
                            </w:r>
                            <w:r w:rsidRPr="00545BC1">
                              <w:rPr>
                                <w:rFonts w:ascii="Aptos" w:hAnsi="Aptos"/>
                                <w:sz w:val="24"/>
                                <w:szCs w:val="24"/>
                              </w:rPr>
                              <w:t xml:space="preserve">, </w:t>
                            </w:r>
                            <w:proofErr w:type="spellStart"/>
                            <w:r w:rsidRPr="00545BC1">
                              <w:rPr>
                                <w:rFonts w:ascii="Aptos" w:hAnsi="Aptos"/>
                                <w:sz w:val="24"/>
                                <w:szCs w:val="24"/>
                              </w:rPr>
                              <w:t>linebreaks</w:t>
                            </w:r>
                            <w:proofErr w:type="spellEnd"/>
                            <w:r w:rsidRPr="00545BC1">
                              <w:rPr>
                                <w:rFonts w:ascii="Aptos" w:hAnsi="Aptos"/>
                                <w:sz w:val="24"/>
                                <w:szCs w:val="24"/>
                              </w:rPr>
                              <w:t>) may be used in the remaining sections, and this is encouraged for ease of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527E84" id="_x0000_t202" coordsize="21600,21600" o:spt="202" path="m,l,21600r21600,l21600,xe">
                <v:stroke joinstyle="miter"/>
                <v:path gradientshapeok="t" o:connecttype="rect"/>
              </v:shapetype>
              <v:shape id="Tekstfelt 2" o:spid="_x0000_s1026" type="#_x0000_t202" style="position:absolute;margin-left:0;margin-top:17.4pt;width:481.0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" strokeweight="2.25pt">
                <v:stroke dashstyle="3 1"/>
                <v:textbox style="mso-fit-shape-to-text:t">
                  <w:txbxContent>
                    <w:p w14:paraId="645E5A39" w14:textId="28715560" w:rsidR="00545BC1" w:rsidRPr="00545BC1" w:rsidRDefault="00545BC1">
                      <w:pPr>
                        <w:rPr>
                          <w:rFonts w:ascii="Aptos" w:hAnsi="Aptos"/>
                          <w:sz w:val="24"/>
                          <w:szCs w:val="24"/>
                        </w:rPr>
                      </w:pPr>
                      <w:r w:rsidRPr="00545BC1">
                        <w:rPr>
                          <w:rFonts w:ascii="Aptos" w:hAnsi="Aptos"/>
                          <w:b/>
                          <w:bCs/>
                          <w:sz w:val="24"/>
                          <w:szCs w:val="24"/>
                        </w:rPr>
                        <w:t>NOTE:</w:t>
                      </w:r>
                      <w:r w:rsidRPr="00545BC1">
                        <w:rPr>
                          <w:rFonts w:ascii="Aptos" w:hAnsi="Aptos"/>
                          <w:sz w:val="24"/>
                          <w:szCs w:val="24"/>
                        </w:rPr>
                        <w:t xml:space="preserve"> Formatting (e.g., bullets, </w:t>
                      </w:r>
                      <w:r w:rsidRPr="00545BC1">
                        <w:rPr>
                          <w:rFonts w:ascii="Aptos" w:hAnsi="Aptos"/>
                          <w:i/>
                          <w:iCs/>
                          <w:sz w:val="24"/>
                          <w:szCs w:val="24"/>
                        </w:rPr>
                        <w:t>italics</w:t>
                      </w:r>
                      <w:r w:rsidRPr="00545BC1">
                        <w:rPr>
                          <w:rFonts w:ascii="Aptos" w:hAnsi="Aptos"/>
                          <w:sz w:val="24"/>
                          <w:szCs w:val="24"/>
                        </w:rPr>
                        <w:t xml:space="preserve">, </w:t>
                      </w:r>
                      <w:r w:rsidRPr="00545BC1">
                        <w:rPr>
                          <w:rFonts w:ascii="Aptos" w:hAnsi="Aptos"/>
                          <w:b/>
                          <w:bCs/>
                          <w:sz w:val="24"/>
                          <w:szCs w:val="24"/>
                        </w:rPr>
                        <w:t>bold</w:t>
                      </w:r>
                      <w:r w:rsidRPr="00545BC1">
                        <w:rPr>
                          <w:rFonts w:ascii="Aptos" w:hAnsi="Aptos"/>
                          <w:sz w:val="24"/>
                          <w:szCs w:val="24"/>
                        </w:rPr>
                        <w:t xml:space="preserve">, </w:t>
                      </w:r>
                      <w:proofErr w:type="spellStart"/>
                      <w:r w:rsidRPr="00545BC1">
                        <w:rPr>
                          <w:rFonts w:ascii="Aptos" w:hAnsi="Aptos"/>
                          <w:sz w:val="24"/>
                          <w:szCs w:val="24"/>
                        </w:rPr>
                        <w:t>linebreaks</w:t>
                      </w:r>
                      <w:proofErr w:type="spellEnd"/>
                      <w:r w:rsidRPr="00545BC1">
                        <w:rPr>
                          <w:rFonts w:ascii="Aptos" w:hAnsi="Aptos"/>
                          <w:sz w:val="24"/>
                          <w:szCs w:val="24"/>
                        </w:rPr>
                        <w:t>) may be used in the remaining sections, and this is encouraged for ease of reading.</w:t>
                      </w:r>
                    </w:p>
                  </w:txbxContent>
                </v:textbox>
                <w10:wrap type="square" anchorx="margin"/>
              </v:shape>
            </w:pict>
          </mc:Fallback>
        </mc:AlternateContent>
      </w:r>
    </w:p>
    <w:p w14:paraId="38339A3F" w14:textId="7B146E92" w:rsidR="00DC68D8" w:rsidRPr="00251348" w:rsidRDefault="00B62EE7" w:rsidP="009A5BEA">
      <w:pPr>
        <w:pStyle w:val="Heading2"/>
      </w:pPr>
      <w:r w:rsidRPr="00251348">
        <w:t>3</w:t>
      </w:r>
      <w:r w:rsidR="00630E4B" w:rsidRPr="00251348">
        <w:t>. TEAM</w:t>
      </w:r>
    </w:p>
    <w:p w14:paraId="16750527" w14:textId="73014A14" w:rsidR="00F759D6" w:rsidRPr="00CE25EF" w:rsidRDefault="00B62EE7" w:rsidP="00D5420F">
      <w:pPr>
        <w:spacing w:before="280" w:after="40" w:line="240" w:lineRule="auto"/>
        <w:rPr>
          <w:rFonts w:ascii="Aptos" w:eastAsia="Open Sans" w:hAnsi="Aptos" w:cs="Calibri"/>
          <w:sz w:val="24"/>
          <w:szCs w:val="24"/>
          <w:lang w:val="en-GB"/>
        </w:rPr>
      </w:pPr>
      <w:r w:rsidRPr="0019611B">
        <w:rPr>
          <w:rStyle w:val="Heading3Char"/>
        </w:rPr>
        <w:t>3A</w:t>
      </w:r>
      <w:r w:rsidR="00F759D6" w:rsidRPr="0019611B">
        <w:rPr>
          <w:rStyle w:val="Heading3Char"/>
        </w:rPr>
        <w:t xml:space="preserve">. All universities/hospitals/other non-profit applicants </w:t>
      </w:r>
      <w:r w:rsidR="00F759D6" w:rsidRPr="0019611B">
        <w:rPr>
          <w:rStyle w:val="Heading3Char"/>
        </w:rPr>
        <w:br/>
      </w:r>
      <w:r w:rsidR="00F759D6" w:rsidRPr="00CE25EF">
        <w:rPr>
          <w:rFonts w:ascii="Aptos" w:eastAsia="Open Sans" w:hAnsi="Aptos" w:cs="Calibri"/>
          <w:sz w:val="24"/>
          <w:szCs w:val="24"/>
          <w:lang w:val="en-GB"/>
        </w:rPr>
        <w:t xml:space="preserve">List </w:t>
      </w:r>
      <w:r w:rsidR="00781D39" w:rsidRPr="00CE25EF">
        <w:rPr>
          <w:rFonts w:ascii="Aptos" w:eastAsia="Open Sans" w:hAnsi="Aptos" w:cs="Calibri"/>
          <w:sz w:val="24"/>
          <w:szCs w:val="24"/>
          <w:lang w:val="en-GB"/>
        </w:rPr>
        <w:t xml:space="preserve">the organisation of </w:t>
      </w:r>
      <w:r w:rsidR="00EC3D91" w:rsidRPr="00CE25EF">
        <w:rPr>
          <w:rFonts w:ascii="Aptos" w:eastAsia="Open Sans" w:hAnsi="Aptos" w:cs="Calibri"/>
          <w:sz w:val="24"/>
          <w:szCs w:val="24"/>
          <w:lang w:val="en-GB"/>
        </w:rPr>
        <w:t xml:space="preserve">each </w:t>
      </w:r>
      <w:r w:rsidR="006076F1" w:rsidRPr="00CE25EF">
        <w:rPr>
          <w:rFonts w:ascii="Aptos" w:eastAsia="Open Sans" w:hAnsi="Aptos" w:cs="Calibri"/>
          <w:sz w:val="24"/>
          <w:szCs w:val="24"/>
          <w:lang w:val="en-GB"/>
        </w:rPr>
        <w:t xml:space="preserve">applicant </w:t>
      </w:r>
      <w:r w:rsidR="00F759D6" w:rsidRPr="00CE25EF">
        <w:rPr>
          <w:rFonts w:ascii="Aptos" w:eastAsia="Open Sans" w:hAnsi="Aptos" w:cs="Calibri"/>
          <w:sz w:val="24"/>
          <w:szCs w:val="24"/>
          <w:lang w:val="en-GB"/>
        </w:rPr>
        <w:t xml:space="preserve">(universities, hospitals, and other non-profit organisations) participating in your </w:t>
      </w:r>
      <w:r w:rsidR="004313F5" w:rsidRPr="00CE25EF">
        <w:rPr>
          <w:rFonts w:ascii="Aptos" w:eastAsia="Open Sans" w:hAnsi="Aptos" w:cs="Calibri"/>
          <w:sz w:val="24"/>
          <w:szCs w:val="24"/>
          <w:lang w:val="en-GB"/>
        </w:rPr>
        <w:t>GT2A</w:t>
      </w:r>
      <w:r w:rsidR="00EC3D91" w:rsidRPr="00CE25EF">
        <w:rPr>
          <w:rFonts w:ascii="Aptos" w:eastAsia="Open Sans" w:hAnsi="Aptos" w:cs="Calibri"/>
          <w:sz w:val="24"/>
          <w:szCs w:val="24"/>
          <w:lang w:val="en-GB"/>
        </w:rPr>
        <w:t xml:space="preserve"> </w:t>
      </w:r>
      <w:r w:rsidR="00F759D6" w:rsidRPr="00CE25EF">
        <w:rPr>
          <w:rFonts w:ascii="Aptos" w:eastAsia="Open Sans" w:hAnsi="Aptos" w:cs="Calibri"/>
          <w:sz w:val="24"/>
          <w:szCs w:val="24"/>
          <w:lang w:val="en-GB"/>
        </w:rPr>
        <w:t>project</w:t>
      </w:r>
      <w:r w:rsidR="003C649C" w:rsidRPr="00CE25EF">
        <w:rPr>
          <w:rFonts w:ascii="Aptos" w:eastAsia="Open Sans" w:hAnsi="Aptos" w:cs="Calibri"/>
          <w:sz w:val="24"/>
          <w:szCs w:val="24"/>
          <w:lang w:val="en-GB"/>
        </w:rPr>
        <w:t>.</w:t>
      </w:r>
      <w:r w:rsidR="00F759D6" w:rsidRPr="00CE25EF">
        <w:rPr>
          <w:rFonts w:ascii="Aptos" w:eastAsia="Open Sans" w:hAnsi="Aptos" w:cs="Calibri"/>
          <w:sz w:val="24"/>
          <w:szCs w:val="24"/>
          <w:lang w:val="en-GB"/>
        </w:rPr>
        <w:t xml:space="preserve"> </w:t>
      </w:r>
    </w:p>
    <w:p w14:paraId="225375F9" w14:textId="1CD9F27A" w:rsidR="00F759D6" w:rsidRPr="00CE25EF" w:rsidRDefault="00F759D6" w:rsidP="00533BFC">
      <w:pPr>
        <w:pStyle w:val="ListParagraph"/>
        <w:numPr>
          <w:ilvl w:val="0"/>
          <w:numId w:val="25"/>
        </w:numPr>
        <w:rPr>
          <w:rFonts w:ascii="Aptos" w:hAnsi="Aptos"/>
          <w:sz w:val="24"/>
          <w:szCs w:val="24"/>
        </w:rPr>
      </w:pPr>
      <w:r w:rsidRPr="00C56086">
        <w:rPr>
          <w:rFonts w:ascii="Aptos" w:hAnsi="Aptos"/>
          <w:b/>
          <w:bCs/>
          <w:sz w:val="24"/>
          <w:szCs w:val="24"/>
        </w:rPr>
        <w:t>Label each applicant</w:t>
      </w:r>
      <w:r w:rsidRPr="00CE25EF">
        <w:rPr>
          <w:rFonts w:ascii="Aptos" w:hAnsi="Aptos"/>
          <w:sz w:val="24"/>
          <w:szCs w:val="24"/>
        </w:rPr>
        <w:t xml:space="preserve"> </w:t>
      </w:r>
      <w:r w:rsidR="0066189B" w:rsidRPr="0066189B">
        <w:rPr>
          <w:rFonts w:ascii="Aptos" w:hAnsi="Aptos"/>
          <w:b/>
          <w:bCs/>
          <w:sz w:val="24"/>
          <w:szCs w:val="24"/>
        </w:rPr>
        <w:t>organisation</w:t>
      </w:r>
      <w:r w:rsidR="0066189B">
        <w:rPr>
          <w:rFonts w:ascii="Aptos" w:hAnsi="Aptos"/>
          <w:sz w:val="24"/>
          <w:szCs w:val="24"/>
        </w:rPr>
        <w:t xml:space="preserve"> </w:t>
      </w:r>
      <w:r w:rsidRPr="00CE25EF">
        <w:rPr>
          <w:rFonts w:ascii="Aptos" w:hAnsi="Aptos"/>
          <w:sz w:val="24"/>
          <w:szCs w:val="24"/>
        </w:rPr>
        <w:t xml:space="preserve">as guided in the examples. </w:t>
      </w:r>
      <w:r w:rsidR="00042682" w:rsidRPr="00CE25EF">
        <w:rPr>
          <w:rFonts w:ascii="Aptos" w:hAnsi="Aptos"/>
          <w:sz w:val="24"/>
          <w:szCs w:val="24"/>
        </w:rPr>
        <w:t>These should align with each budget tab label.</w:t>
      </w:r>
    </w:p>
    <w:p w14:paraId="76E18BE6" w14:textId="7F4323BF" w:rsidR="00F759D6" w:rsidRPr="00CE25EF" w:rsidRDefault="00F759D6" w:rsidP="00533BFC">
      <w:pPr>
        <w:pStyle w:val="ListParagraph"/>
        <w:numPr>
          <w:ilvl w:val="0"/>
          <w:numId w:val="25"/>
        </w:numPr>
        <w:rPr>
          <w:rFonts w:ascii="Aptos" w:hAnsi="Aptos"/>
          <w:sz w:val="24"/>
          <w:szCs w:val="24"/>
        </w:rPr>
      </w:pPr>
      <w:r w:rsidRPr="00C56086">
        <w:rPr>
          <w:rFonts w:ascii="Aptos" w:hAnsi="Aptos"/>
          <w:b/>
          <w:bCs/>
          <w:sz w:val="24"/>
          <w:szCs w:val="24"/>
        </w:rPr>
        <w:t>Do not include names</w:t>
      </w:r>
      <w:r w:rsidRPr="00CE25EF">
        <w:rPr>
          <w:rFonts w:ascii="Aptos" w:hAnsi="Aptos"/>
          <w:sz w:val="24"/>
          <w:szCs w:val="24"/>
        </w:rPr>
        <w:t xml:space="preserve"> of people </w:t>
      </w:r>
    </w:p>
    <w:p w14:paraId="14EFD770" w14:textId="0634E825" w:rsidR="00F759D6" w:rsidRPr="00C56086" w:rsidRDefault="00F759D6" w:rsidP="00533BFC">
      <w:pPr>
        <w:pStyle w:val="ListParagraph"/>
        <w:numPr>
          <w:ilvl w:val="0"/>
          <w:numId w:val="25"/>
        </w:numPr>
        <w:rPr>
          <w:rFonts w:ascii="Aptos" w:hAnsi="Aptos"/>
          <w:b/>
          <w:bCs/>
          <w:sz w:val="24"/>
          <w:szCs w:val="24"/>
        </w:rPr>
      </w:pPr>
      <w:r w:rsidRPr="00C56086">
        <w:rPr>
          <w:rFonts w:ascii="Aptos" w:hAnsi="Aptos"/>
          <w:b/>
          <w:bCs/>
          <w:sz w:val="24"/>
          <w:szCs w:val="24"/>
        </w:rPr>
        <w:t xml:space="preserve">Do not include for-profit company partners </w:t>
      </w:r>
    </w:p>
    <w:p w14:paraId="0E836AC3" w14:textId="50260877" w:rsidR="009156FF" w:rsidRPr="00CE25EF" w:rsidRDefault="006076F1" w:rsidP="00533BFC">
      <w:pPr>
        <w:pStyle w:val="ListParagraph"/>
        <w:numPr>
          <w:ilvl w:val="0"/>
          <w:numId w:val="25"/>
        </w:numPr>
        <w:rPr>
          <w:rFonts w:ascii="Aptos" w:hAnsi="Aptos"/>
          <w:sz w:val="24"/>
          <w:szCs w:val="24"/>
        </w:rPr>
      </w:pPr>
      <w:r w:rsidRPr="00CE25EF">
        <w:rPr>
          <w:rFonts w:ascii="Aptos" w:hAnsi="Aptos"/>
          <w:sz w:val="24"/>
          <w:szCs w:val="24"/>
        </w:rPr>
        <w:t xml:space="preserve">If an applicant has </w:t>
      </w:r>
      <w:r w:rsidRPr="00C56086">
        <w:rPr>
          <w:rFonts w:ascii="Aptos" w:hAnsi="Aptos"/>
          <w:b/>
          <w:bCs/>
          <w:sz w:val="24"/>
          <w:szCs w:val="24"/>
        </w:rPr>
        <w:t>dual university/hospital employment</w:t>
      </w:r>
      <w:r w:rsidRPr="00CE25EF">
        <w:rPr>
          <w:rFonts w:ascii="Aptos" w:hAnsi="Aptos"/>
          <w:sz w:val="24"/>
          <w:szCs w:val="24"/>
        </w:rPr>
        <w:t xml:space="preserve"> </w:t>
      </w:r>
      <w:r w:rsidR="009156FF" w:rsidRPr="00CE25EF">
        <w:rPr>
          <w:rFonts w:ascii="Aptos" w:hAnsi="Aptos"/>
          <w:sz w:val="24"/>
          <w:szCs w:val="24"/>
        </w:rPr>
        <w:t>and requires separate budgets for each organisation, the organisations can be listed as</w:t>
      </w:r>
      <w:r w:rsidR="00FB1B5F" w:rsidRPr="00CE25EF">
        <w:rPr>
          <w:rFonts w:ascii="Aptos" w:hAnsi="Aptos"/>
          <w:sz w:val="24"/>
          <w:szCs w:val="24"/>
        </w:rPr>
        <w:t xml:space="preserve"> </w:t>
      </w:r>
      <w:r w:rsidR="009156FF" w:rsidRPr="00CE25EF">
        <w:rPr>
          <w:rFonts w:ascii="Aptos" w:hAnsi="Aptos"/>
          <w:sz w:val="24"/>
          <w:szCs w:val="24"/>
        </w:rPr>
        <w:t xml:space="preserve">separate applicants. </w:t>
      </w:r>
    </w:p>
    <w:p w14:paraId="7227F1F5" w14:textId="2B6007E2" w:rsidR="006076F1" w:rsidRPr="00CE25EF" w:rsidRDefault="006076F1" w:rsidP="00D5420F">
      <w:pPr>
        <w:spacing w:line="240" w:lineRule="auto"/>
        <w:rPr>
          <w:rFonts w:ascii="Aptos" w:hAnsi="Aptos"/>
          <w:sz w:val="24"/>
          <w:szCs w:val="24"/>
        </w:rPr>
      </w:pPr>
    </w:p>
    <w:p w14:paraId="50288EFF" w14:textId="5E1F9139" w:rsidR="00F759D6" w:rsidRPr="00785527" w:rsidRDefault="00F759D6" w:rsidP="00D5420F">
      <w:pPr>
        <w:spacing w:line="240" w:lineRule="auto"/>
        <w:rPr>
          <w:rFonts w:ascii="Aptos" w:eastAsia="Open Sans" w:hAnsi="Aptos" w:cs="Calibri"/>
          <w:color w:val="5F6B73"/>
          <w:sz w:val="24"/>
          <w:szCs w:val="24"/>
          <w:lang w:val="en-GB"/>
        </w:rPr>
      </w:pPr>
      <w:r w:rsidRPr="00785527">
        <w:rPr>
          <w:rFonts w:ascii="Aptos" w:eastAsia="Open Sans" w:hAnsi="Aptos" w:cs="Calibri"/>
          <w:i/>
          <w:iCs/>
          <w:color w:val="5F6B73"/>
          <w:sz w:val="24"/>
          <w:szCs w:val="24"/>
          <w:lang w:val="en-GB"/>
        </w:rPr>
        <w:t>Example Answer</w:t>
      </w:r>
      <w:r w:rsidR="00C56086">
        <w:rPr>
          <w:rFonts w:ascii="Aptos" w:eastAsia="Open Sans" w:hAnsi="Aptos" w:cs="Calibri"/>
          <w:i/>
          <w:iCs/>
          <w:color w:val="5F6B73"/>
          <w:sz w:val="24"/>
          <w:szCs w:val="24"/>
          <w:lang w:val="en-GB"/>
        </w:rPr>
        <w:t xml:space="preserve"> (illustrated in figure under question 3C)</w:t>
      </w:r>
      <w:r w:rsidRPr="00785527">
        <w:rPr>
          <w:rFonts w:ascii="Aptos" w:eastAsia="Open Sans" w:hAnsi="Aptos" w:cs="Calibri"/>
          <w:i/>
          <w:iCs/>
          <w:color w:val="5F6B73"/>
          <w:sz w:val="24"/>
          <w:szCs w:val="24"/>
          <w:lang w:val="en-GB"/>
        </w:rPr>
        <w:t>:</w:t>
      </w:r>
      <w:r w:rsidRPr="00785527">
        <w:rPr>
          <w:rFonts w:ascii="Aptos" w:eastAsia="Open Sans" w:hAnsi="Aptos" w:cs="Calibri"/>
          <w:color w:val="5F6B73"/>
          <w:sz w:val="24"/>
          <w:szCs w:val="24"/>
          <w:lang w:val="en-GB"/>
        </w:rPr>
        <w:br/>
      </w:r>
      <w:r w:rsidRPr="00785527">
        <w:rPr>
          <w:rFonts w:ascii="Aptos" w:eastAsia="Open Sans" w:hAnsi="Aptos" w:cs="Calibri"/>
          <w:b/>
          <w:bCs/>
          <w:color w:val="5F6B73"/>
          <w:sz w:val="24"/>
          <w:szCs w:val="24"/>
          <w:lang w:val="en-GB"/>
        </w:rPr>
        <w:t>Main Applicant Organisation</w:t>
      </w:r>
      <w:r w:rsidRPr="00785527">
        <w:rPr>
          <w:rFonts w:ascii="Aptos" w:eastAsia="Open Sans" w:hAnsi="Aptos" w:cs="Calibri"/>
          <w:color w:val="5F6B73"/>
          <w:sz w:val="24"/>
          <w:szCs w:val="24"/>
          <w:lang w:val="en-GB"/>
        </w:rPr>
        <w:t>:</w:t>
      </w:r>
      <w:r w:rsidRPr="00785527" w:rsidDel="00A4055E">
        <w:rPr>
          <w:rFonts w:ascii="Aptos" w:eastAsia="Open Sans" w:hAnsi="Aptos" w:cs="Calibri"/>
          <w:color w:val="5F6B73"/>
          <w:sz w:val="24"/>
          <w:szCs w:val="24"/>
          <w:lang w:val="en-GB"/>
        </w:rPr>
        <w:t xml:space="preserve"> </w:t>
      </w:r>
      <w:r w:rsidRPr="00785527">
        <w:rPr>
          <w:rFonts w:ascii="Aptos" w:eastAsia="Open Sans" w:hAnsi="Aptos" w:cs="Calibri"/>
          <w:color w:val="5F6B73"/>
          <w:sz w:val="24"/>
          <w:szCs w:val="24"/>
          <w:lang w:val="en-GB"/>
        </w:rPr>
        <w:t>Technical University of Denmark, Dept of Chemistry, DK</w:t>
      </w:r>
      <w:r w:rsidRPr="00785527">
        <w:rPr>
          <w:rFonts w:ascii="Aptos" w:eastAsia="Open Sans" w:hAnsi="Aptos" w:cs="Calibri"/>
          <w:color w:val="5F6B73"/>
          <w:sz w:val="24"/>
          <w:szCs w:val="24"/>
          <w:lang w:val="en-GB"/>
        </w:rPr>
        <w:br/>
      </w:r>
      <w:r w:rsidRPr="00785527">
        <w:rPr>
          <w:rFonts w:ascii="Aptos" w:eastAsia="Open Sans" w:hAnsi="Aptos" w:cs="Calibri"/>
          <w:b/>
          <w:bCs/>
          <w:color w:val="5F6B73"/>
          <w:sz w:val="24"/>
          <w:szCs w:val="24"/>
          <w:lang w:val="en-GB"/>
        </w:rPr>
        <w:t>A</w:t>
      </w:r>
      <w:r w:rsidR="00B93935" w:rsidRPr="00785527">
        <w:rPr>
          <w:rFonts w:ascii="Aptos" w:eastAsia="Open Sans" w:hAnsi="Aptos" w:cs="Calibri"/>
          <w:b/>
          <w:bCs/>
          <w:color w:val="5F6B73"/>
          <w:sz w:val="24"/>
          <w:szCs w:val="24"/>
          <w:lang w:val="en-GB"/>
        </w:rPr>
        <w:t xml:space="preserve">pplicant </w:t>
      </w:r>
      <w:r w:rsidRPr="00785527">
        <w:rPr>
          <w:rFonts w:ascii="Aptos" w:eastAsia="Open Sans" w:hAnsi="Aptos" w:cs="Calibri"/>
          <w:b/>
          <w:bCs/>
          <w:color w:val="5F6B73"/>
          <w:sz w:val="24"/>
          <w:szCs w:val="24"/>
          <w:lang w:val="en-GB"/>
        </w:rPr>
        <w:t>2</w:t>
      </w:r>
      <w:r w:rsidR="00B93935" w:rsidRPr="00785527">
        <w:rPr>
          <w:rFonts w:ascii="Aptos" w:eastAsia="Open Sans" w:hAnsi="Aptos" w:cs="Calibri"/>
          <w:b/>
          <w:bCs/>
          <w:color w:val="5F6B73"/>
          <w:sz w:val="24"/>
          <w:szCs w:val="24"/>
          <w:lang w:val="en-GB"/>
        </w:rPr>
        <w:t xml:space="preserve"> Organisation</w:t>
      </w:r>
      <w:r w:rsidRPr="00785527">
        <w:rPr>
          <w:rFonts w:ascii="Aptos" w:eastAsia="Open Sans" w:hAnsi="Aptos" w:cs="Calibri"/>
          <w:color w:val="5F6B73"/>
          <w:sz w:val="24"/>
          <w:szCs w:val="24"/>
          <w:lang w:val="en-GB"/>
        </w:rPr>
        <w:t>: Aalborg University Hospital, Dept of Radiology, DK</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F759D6" w:rsidRPr="00251348" w14:paraId="7E0DEAC3"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3F02A607" w14:textId="781FA160" w:rsidR="00F759D6" w:rsidRPr="00251348" w:rsidRDefault="00F759D6" w:rsidP="00D5420F">
            <w:pPr>
              <w:spacing w:line="240" w:lineRule="auto"/>
              <w:rPr>
                <w:rFonts w:ascii="Aptos" w:eastAsia="Open Sans" w:hAnsi="Aptos" w:cs="Calibri"/>
                <w:sz w:val="24"/>
                <w:szCs w:val="24"/>
                <w:lang w:val="en-GB"/>
              </w:rPr>
            </w:pPr>
            <w:r w:rsidRPr="00251348">
              <w:rPr>
                <w:rFonts w:ascii="Aptos" w:eastAsia="Open Sans" w:hAnsi="Aptos" w:cs="Calibri"/>
                <w:b/>
                <w:bCs/>
                <w:sz w:val="24"/>
                <w:szCs w:val="24"/>
                <w:lang w:val="en-GB"/>
              </w:rPr>
              <w:t xml:space="preserve">Main Applicant </w:t>
            </w:r>
            <w:r w:rsidR="00B93935" w:rsidRPr="00251348">
              <w:rPr>
                <w:rFonts w:ascii="Aptos" w:eastAsia="Open Sans" w:hAnsi="Aptos" w:cs="Calibri"/>
                <w:b/>
                <w:bCs/>
                <w:sz w:val="24"/>
                <w:szCs w:val="24"/>
                <w:lang w:val="en-GB"/>
              </w:rPr>
              <w:t>Organisation</w:t>
            </w:r>
            <w:r w:rsidRPr="00251348">
              <w:rPr>
                <w:rFonts w:ascii="Aptos" w:eastAsia="Open Sans" w:hAnsi="Aptos" w:cs="Calibri"/>
                <w:sz w:val="24"/>
                <w:szCs w:val="24"/>
                <w:lang w:val="en-GB"/>
              </w:rPr>
              <w:t>: Organisation</w:t>
            </w:r>
            <w:r w:rsidR="00B93935" w:rsidRPr="00251348">
              <w:rPr>
                <w:rFonts w:ascii="Aptos" w:eastAsia="Open Sans" w:hAnsi="Aptos" w:cs="Calibri"/>
                <w:sz w:val="24"/>
                <w:szCs w:val="24"/>
                <w:lang w:val="en-GB"/>
              </w:rPr>
              <w:t xml:space="preserve"> name</w:t>
            </w:r>
            <w:r w:rsidRPr="00251348">
              <w:rPr>
                <w:rFonts w:ascii="Aptos" w:eastAsia="Open Sans" w:hAnsi="Aptos" w:cs="Calibri"/>
                <w:sz w:val="24"/>
                <w:szCs w:val="24"/>
                <w:lang w:val="en-GB"/>
              </w:rPr>
              <w:t>, department, country</w:t>
            </w:r>
          </w:p>
          <w:p w14:paraId="63A828C4" w14:textId="7A18ADB5" w:rsidR="00F759D6" w:rsidRPr="00251348" w:rsidRDefault="00F759D6" w:rsidP="00D5420F">
            <w:pPr>
              <w:spacing w:line="240" w:lineRule="auto"/>
              <w:rPr>
                <w:rFonts w:ascii="Aptos" w:eastAsia="Open Sans" w:hAnsi="Aptos" w:cs="Calibri"/>
                <w:sz w:val="24"/>
                <w:szCs w:val="24"/>
                <w:lang w:val="en-GB"/>
              </w:rPr>
            </w:pPr>
            <w:r w:rsidRPr="00251348">
              <w:rPr>
                <w:rFonts w:ascii="Aptos" w:eastAsia="Open Sans" w:hAnsi="Aptos" w:cs="Calibri"/>
                <w:b/>
                <w:bCs/>
                <w:sz w:val="24"/>
                <w:szCs w:val="24"/>
                <w:lang w:val="en-GB"/>
              </w:rPr>
              <w:t>A</w:t>
            </w:r>
            <w:r w:rsidR="00B93935" w:rsidRPr="00251348">
              <w:rPr>
                <w:rFonts w:ascii="Aptos" w:eastAsia="Open Sans" w:hAnsi="Aptos" w:cs="Calibri"/>
                <w:b/>
                <w:bCs/>
                <w:sz w:val="24"/>
                <w:szCs w:val="24"/>
                <w:lang w:val="en-GB"/>
              </w:rPr>
              <w:t xml:space="preserve">pplicant </w:t>
            </w:r>
            <w:r w:rsidRPr="00251348">
              <w:rPr>
                <w:rFonts w:ascii="Aptos" w:eastAsia="Open Sans" w:hAnsi="Aptos" w:cs="Calibri"/>
                <w:b/>
                <w:bCs/>
                <w:sz w:val="24"/>
                <w:szCs w:val="24"/>
                <w:lang w:val="en-GB"/>
              </w:rPr>
              <w:t>2</w:t>
            </w:r>
            <w:r w:rsidR="00B93935" w:rsidRPr="00251348">
              <w:rPr>
                <w:rFonts w:ascii="Aptos" w:eastAsia="Open Sans" w:hAnsi="Aptos" w:cs="Calibri"/>
                <w:b/>
                <w:bCs/>
                <w:sz w:val="24"/>
                <w:szCs w:val="24"/>
                <w:lang w:val="en-GB"/>
              </w:rPr>
              <w:t xml:space="preserve"> Organisation</w:t>
            </w:r>
            <w:r w:rsidRPr="00251348">
              <w:rPr>
                <w:rFonts w:ascii="Aptos" w:eastAsia="Open Sans" w:hAnsi="Aptos" w:cs="Calibri"/>
                <w:sz w:val="24"/>
                <w:szCs w:val="24"/>
                <w:lang w:val="en-GB"/>
              </w:rPr>
              <w:t>: Organisation</w:t>
            </w:r>
            <w:r w:rsidR="00B93935" w:rsidRPr="00251348">
              <w:rPr>
                <w:rFonts w:ascii="Aptos" w:eastAsia="Open Sans" w:hAnsi="Aptos" w:cs="Calibri"/>
                <w:sz w:val="24"/>
                <w:szCs w:val="24"/>
                <w:lang w:val="en-GB"/>
              </w:rPr>
              <w:t xml:space="preserve"> name</w:t>
            </w:r>
            <w:r w:rsidRPr="00251348">
              <w:rPr>
                <w:rFonts w:ascii="Aptos" w:eastAsia="Open Sans" w:hAnsi="Aptos" w:cs="Calibri"/>
                <w:sz w:val="24"/>
                <w:szCs w:val="24"/>
                <w:lang w:val="en-GB"/>
              </w:rPr>
              <w:t>, department, country</w:t>
            </w:r>
          </w:p>
          <w:p w14:paraId="4530D952" w14:textId="1762826A" w:rsidR="00F759D6" w:rsidRPr="00251348" w:rsidRDefault="00F759D6" w:rsidP="00D5420F">
            <w:pPr>
              <w:spacing w:line="240" w:lineRule="auto"/>
              <w:rPr>
                <w:rFonts w:ascii="Aptos" w:eastAsia="Open Sans" w:hAnsi="Aptos" w:cs="Calibri"/>
                <w:sz w:val="24"/>
                <w:szCs w:val="24"/>
                <w:lang w:val="en-GB"/>
              </w:rPr>
            </w:pPr>
            <w:r w:rsidRPr="00251348">
              <w:rPr>
                <w:rFonts w:ascii="Aptos" w:eastAsia="Open Sans" w:hAnsi="Aptos" w:cs="Calibri"/>
                <w:b/>
                <w:bCs/>
                <w:sz w:val="24"/>
                <w:szCs w:val="24"/>
                <w:lang w:val="en-GB"/>
              </w:rPr>
              <w:t>A</w:t>
            </w:r>
            <w:r w:rsidR="00B93935" w:rsidRPr="00251348">
              <w:rPr>
                <w:rFonts w:ascii="Aptos" w:eastAsia="Open Sans" w:hAnsi="Aptos" w:cs="Calibri"/>
                <w:b/>
                <w:bCs/>
                <w:sz w:val="24"/>
                <w:szCs w:val="24"/>
                <w:lang w:val="en-GB"/>
              </w:rPr>
              <w:t xml:space="preserve">pplicant </w:t>
            </w:r>
            <w:r w:rsidR="00B22263" w:rsidRPr="00251348">
              <w:rPr>
                <w:rFonts w:ascii="Aptos" w:eastAsia="Open Sans" w:hAnsi="Aptos" w:cs="Calibri"/>
                <w:b/>
                <w:bCs/>
                <w:sz w:val="24"/>
                <w:szCs w:val="24"/>
                <w:lang w:val="en-GB"/>
              </w:rPr>
              <w:t>X</w:t>
            </w:r>
            <w:r w:rsidR="00B93935" w:rsidRPr="00251348">
              <w:rPr>
                <w:rFonts w:ascii="Aptos" w:eastAsia="Open Sans" w:hAnsi="Aptos" w:cs="Calibri"/>
                <w:b/>
                <w:bCs/>
                <w:sz w:val="24"/>
                <w:szCs w:val="24"/>
                <w:lang w:val="en-GB"/>
              </w:rPr>
              <w:t xml:space="preserve"> Organisation</w:t>
            </w:r>
            <w:r w:rsidRPr="00251348">
              <w:rPr>
                <w:rFonts w:ascii="Aptos" w:eastAsia="Open Sans" w:hAnsi="Aptos" w:cs="Calibri"/>
                <w:sz w:val="24"/>
                <w:szCs w:val="24"/>
                <w:lang w:val="en-GB"/>
              </w:rPr>
              <w:t>: Organisation</w:t>
            </w:r>
            <w:r w:rsidR="00B93935" w:rsidRPr="00251348">
              <w:rPr>
                <w:rFonts w:ascii="Aptos" w:eastAsia="Open Sans" w:hAnsi="Aptos" w:cs="Calibri"/>
                <w:sz w:val="24"/>
                <w:szCs w:val="24"/>
                <w:lang w:val="en-GB"/>
              </w:rPr>
              <w:t xml:space="preserve"> name</w:t>
            </w:r>
            <w:r w:rsidRPr="00251348">
              <w:rPr>
                <w:rFonts w:ascii="Aptos" w:eastAsia="Open Sans" w:hAnsi="Aptos" w:cs="Calibri"/>
                <w:sz w:val="24"/>
                <w:szCs w:val="24"/>
                <w:lang w:val="en-GB"/>
              </w:rPr>
              <w:t>, department, country</w:t>
            </w:r>
          </w:p>
        </w:tc>
      </w:tr>
    </w:tbl>
    <w:p w14:paraId="13981A97" w14:textId="45B9973D" w:rsidR="00F759D6" w:rsidRPr="00C56086" w:rsidRDefault="00D13704" w:rsidP="00D5420F">
      <w:pPr>
        <w:spacing w:before="280" w:after="40" w:line="240" w:lineRule="auto"/>
        <w:rPr>
          <w:rFonts w:ascii="Aptos" w:eastAsia="Open Sans" w:hAnsi="Aptos" w:cs="Calibri"/>
          <w:sz w:val="24"/>
          <w:szCs w:val="24"/>
          <w:lang w:val="en-GB"/>
        </w:rPr>
      </w:pPr>
      <w:r w:rsidRPr="0019611B">
        <w:rPr>
          <w:rStyle w:val="Heading3Char"/>
        </w:rPr>
        <w:t>3B</w:t>
      </w:r>
      <w:r w:rsidR="00F759D6" w:rsidRPr="0019611B">
        <w:rPr>
          <w:rStyle w:val="Heading3Char"/>
        </w:rPr>
        <w:t>. For-profit company partner</w:t>
      </w:r>
      <w:r w:rsidR="00ED6312" w:rsidRPr="0019611B">
        <w:rPr>
          <w:rStyle w:val="Heading3Char"/>
        </w:rPr>
        <w:t>(</w:t>
      </w:r>
      <w:r w:rsidR="00F759D6" w:rsidRPr="0019611B">
        <w:rPr>
          <w:rStyle w:val="Heading3Char"/>
        </w:rPr>
        <w:t>s</w:t>
      </w:r>
      <w:r w:rsidR="00ED6312" w:rsidRPr="0019611B">
        <w:rPr>
          <w:rStyle w:val="Heading3Char"/>
        </w:rPr>
        <w:t>)</w:t>
      </w:r>
      <w:r w:rsidR="00F759D6" w:rsidRPr="0019611B">
        <w:rPr>
          <w:rStyle w:val="Heading3Char"/>
        </w:rPr>
        <w:t xml:space="preserve"> </w:t>
      </w:r>
      <w:r w:rsidR="00F759D6" w:rsidRPr="0019611B">
        <w:rPr>
          <w:rStyle w:val="Heading3Char"/>
        </w:rPr>
        <w:br/>
      </w:r>
      <w:r w:rsidR="00F759D6" w:rsidRPr="00C56086">
        <w:rPr>
          <w:rFonts w:ascii="Aptos" w:eastAsia="Open Sans" w:hAnsi="Aptos" w:cs="Calibri"/>
          <w:sz w:val="24"/>
          <w:szCs w:val="24"/>
          <w:lang w:val="en-GB"/>
        </w:rPr>
        <w:t>List the for-profit company partner</w:t>
      </w:r>
      <w:r w:rsidR="00ED6312" w:rsidRPr="00C56086">
        <w:rPr>
          <w:rFonts w:ascii="Aptos" w:eastAsia="Open Sans" w:hAnsi="Aptos" w:cs="Calibri"/>
          <w:sz w:val="24"/>
          <w:szCs w:val="24"/>
          <w:lang w:val="en-GB"/>
        </w:rPr>
        <w:t>(</w:t>
      </w:r>
      <w:r w:rsidR="00F759D6" w:rsidRPr="00C56086">
        <w:rPr>
          <w:rFonts w:ascii="Aptos" w:eastAsia="Open Sans" w:hAnsi="Aptos" w:cs="Calibri"/>
          <w:sz w:val="24"/>
          <w:szCs w:val="24"/>
          <w:lang w:val="en-GB"/>
        </w:rPr>
        <w:t>s</w:t>
      </w:r>
      <w:r w:rsidR="00ED6312" w:rsidRPr="00C56086">
        <w:rPr>
          <w:rFonts w:ascii="Aptos" w:eastAsia="Open Sans" w:hAnsi="Aptos" w:cs="Calibri"/>
          <w:sz w:val="24"/>
          <w:szCs w:val="24"/>
          <w:lang w:val="en-GB"/>
        </w:rPr>
        <w:t>)</w:t>
      </w:r>
      <w:r w:rsidR="00F759D6" w:rsidRPr="00C56086">
        <w:rPr>
          <w:rFonts w:ascii="Aptos" w:eastAsia="Open Sans" w:hAnsi="Aptos" w:cs="Calibri"/>
          <w:sz w:val="24"/>
          <w:szCs w:val="24"/>
          <w:lang w:val="en-GB"/>
        </w:rPr>
        <w:t xml:space="preserve"> participating with in-kind support. Only include the company name, department (if relevant), and country where the company research will be located.</w:t>
      </w:r>
    </w:p>
    <w:p w14:paraId="4D40C92E" w14:textId="77777777" w:rsidR="00F759D6" w:rsidRPr="00C56086" w:rsidRDefault="00F759D6" w:rsidP="00A90EA0">
      <w:pPr>
        <w:pStyle w:val="ListParagraph"/>
        <w:numPr>
          <w:ilvl w:val="0"/>
          <w:numId w:val="19"/>
        </w:numPr>
        <w:rPr>
          <w:rFonts w:ascii="Aptos" w:hAnsi="Aptos"/>
          <w:sz w:val="24"/>
          <w:szCs w:val="24"/>
        </w:rPr>
      </w:pPr>
      <w:r w:rsidRPr="00A26C3B">
        <w:rPr>
          <w:rFonts w:ascii="Aptos" w:hAnsi="Aptos"/>
          <w:b/>
          <w:bCs/>
          <w:sz w:val="24"/>
          <w:szCs w:val="24"/>
        </w:rPr>
        <w:t>Label each company</w:t>
      </w:r>
      <w:r w:rsidRPr="00C56086">
        <w:rPr>
          <w:rFonts w:ascii="Aptos" w:hAnsi="Aptos"/>
          <w:sz w:val="24"/>
          <w:szCs w:val="24"/>
        </w:rPr>
        <w:t xml:space="preserve"> as guided in the examples.</w:t>
      </w:r>
    </w:p>
    <w:p w14:paraId="4972B7A3" w14:textId="227218DC" w:rsidR="00F759D6" w:rsidRPr="00C56086" w:rsidRDefault="00F759D6" w:rsidP="00A90EA0">
      <w:pPr>
        <w:pStyle w:val="ListParagraph"/>
        <w:numPr>
          <w:ilvl w:val="0"/>
          <w:numId w:val="19"/>
        </w:numPr>
        <w:rPr>
          <w:rFonts w:ascii="Aptos" w:hAnsi="Aptos"/>
          <w:sz w:val="24"/>
          <w:szCs w:val="24"/>
        </w:rPr>
      </w:pPr>
      <w:r w:rsidRPr="00C56086">
        <w:rPr>
          <w:rFonts w:ascii="Aptos" w:hAnsi="Aptos"/>
          <w:b/>
          <w:bCs/>
          <w:sz w:val="24"/>
          <w:szCs w:val="24"/>
        </w:rPr>
        <w:t>Do not include names</w:t>
      </w:r>
      <w:r w:rsidRPr="00C56086">
        <w:rPr>
          <w:rFonts w:ascii="Aptos" w:hAnsi="Aptos"/>
          <w:sz w:val="24"/>
          <w:szCs w:val="24"/>
        </w:rPr>
        <w:t xml:space="preserve"> of people </w:t>
      </w:r>
    </w:p>
    <w:p w14:paraId="43495A2A" w14:textId="77777777" w:rsidR="00785527" w:rsidRPr="00785527" w:rsidRDefault="00785527" w:rsidP="00D5420F">
      <w:pPr>
        <w:spacing w:line="240" w:lineRule="auto"/>
        <w:rPr>
          <w:rFonts w:ascii="Aptos" w:hAnsi="Aptos"/>
          <w:sz w:val="24"/>
          <w:szCs w:val="24"/>
        </w:rPr>
      </w:pPr>
    </w:p>
    <w:p w14:paraId="50FBBE75" w14:textId="364C77F8" w:rsidR="00F759D6" w:rsidRPr="00785527" w:rsidRDefault="00F759D6" w:rsidP="00D5420F">
      <w:pPr>
        <w:spacing w:line="240" w:lineRule="auto"/>
        <w:rPr>
          <w:rFonts w:ascii="Aptos" w:eastAsia="Open Sans" w:hAnsi="Aptos" w:cs="Calibri"/>
          <w:color w:val="5F6B73"/>
          <w:sz w:val="24"/>
          <w:szCs w:val="24"/>
          <w:lang w:val="en-GB"/>
        </w:rPr>
      </w:pPr>
      <w:r w:rsidRPr="00785527">
        <w:rPr>
          <w:rFonts w:ascii="Aptos" w:eastAsia="Open Sans" w:hAnsi="Aptos" w:cs="Calibri"/>
          <w:i/>
          <w:iCs/>
          <w:color w:val="5F6B73"/>
          <w:sz w:val="24"/>
          <w:szCs w:val="24"/>
          <w:lang w:val="en-GB"/>
        </w:rPr>
        <w:t>Example Answer</w:t>
      </w:r>
      <w:r w:rsidR="00C56086">
        <w:rPr>
          <w:rFonts w:ascii="Aptos" w:eastAsia="Open Sans" w:hAnsi="Aptos" w:cs="Calibri"/>
          <w:i/>
          <w:iCs/>
          <w:color w:val="5F6B73"/>
          <w:sz w:val="24"/>
          <w:szCs w:val="24"/>
          <w:lang w:val="en-GB"/>
        </w:rPr>
        <w:t xml:space="preserve"> (illustrated in figure under question 3C)</w:t>
      </w:r>
      <w:r w:rsidRPr="00785527">
        <w:rPr>
          <w:rFonts w:ascii="Aptos" w:eastAsia="Open Sans" w:hAnsi="Aptos" w:cs="Calibri"/>
          <w:i/>
          <w:iCs/>
          <w:color w:val="5F6B73"/>
          <w:sz w:val="24"/>
          <w:szCs w:val="24"/>
          <w:lang w:val="en-GB"/>
        </w:rPr>
        <w:t>:</w:t>
      </w:r>
      <w:r w:rsidRPr="00785527">
        <w:rPr>
          <w:rFonts w:ascii="Aptos" w:eastAsia="Open Sans" w:hAnsi="Aptos" w:cs="Calibri"/>
          <w:color w:val="5F6B73"/>
          <w:sz w:val="24"/>
          <w:szCs w:val="24"/>
          <w:lang w:val="en-GB"/>
        </w:rPr>
        <w:t xml:space="preserve"> </w:t>
      </w:r>
      <w:r w:rsidRPr="00785527">
        <w:rPr>
          <w:rFonts w:ascii="Aptos" w:eastAsia="Open Sans" w:hAnsi="Aptos" w:cs="Calibri"/>
          <w:color w:val="5F6B73"/>
          <w:sz w:val="24"/>
          <w:szCs w:val="24"/>
          <w:lang w:val="en-GB"/>
        </w:rPr>
        <w:br/>
      </w:r>
      <w:r w:rsidRPr="00785527">
        <w:rPr>
          <w:rFonts w:ascii="Aptos" w:eastAsia="Open Sans" w:hAnsi="Aptos" w:cs="Calibri"/>
          <w:b/>
          <w:bCs/>
          <w:color w:val="5F6B73"/>
          <w:sz w:val="24"/>
          <w:szCs w:val="24"/>
          <w:lang w:val="en-GB"/>
        </w:rPr>
        <w:t>Company 1</w:t>
      </w:r>
      <w:r w:rsidRPr="00785527">
        <w:rPr>
          <w:rFonts w:ascii="Aptos" w:eastAsia="Open Sans" w:hAnsi="Aptos" w:cs="Calibri"/>
          <w:color w:val="5F6B73"/>
          <w:sz w:val="24"/>
          <w:szCs w:val="24"/>
          <w:lang w:val="en-GB"/>
        </w:rPr>
        <w:t xml:space="preserve">: Novo Nordisk, Cell Therapy R&amp;D, DK </w:t>
      </w:r>
      <w:r w:rsidRPr="00785527">
        <w:rPr>
          <w:rFonts w:ascii="Aptos" w:eastAsia="Open Sans" w:hAnsi="Aptos" w:cs="Calibri"/>
          <w:color w:val="5F6B73"/>
          <w:sz w:val="24"/>
          <w:szCs w:val="24"/>
          <w:lang w:val="en-GB"/>
        </w:rPr>
        <w:br/>
      </w:r>
      <w:r w:rsidRPr="00785527">
        <w:rPr>
          <w:rFonts w:ascii="Aptos" w:eastAsia="Open Sans" w:hAnsi="Aptos" w:cs="Calibri"/>
          <w:b/>
          <w:bCs/>
          <w:color w:val="5F6B73"/>
          <w:sz w:val="24"/>
          <w:szCs w:val="24"/>
          <w:lang w:val="en-GB"/>
        </w:rPr>
        <w:t>C</w:t>
      </w:r>
      <w:r w:rsidR="008038B5" w:rsidRPr="00785527">
        <w:rPr>
          <w:rFonts w:ascii="Aptos" w:eastAsia="Open Sans" w:hAnsi="Aptos" w:cs="Calibri"/>
          <w:b/>
          <w:bCs/>
          <w:color w:val="5F6B73"/>
          <w:sz w:val="24"/>
          <w:szCs w:val="24"/>
          <w:lang w:val="en-GB"/>
        </w:rPr>
        <w:t xml:space="preserve">ompany </w:t>
      </w:r>
      <w:r w:rsidRPr="00785527">
        <w:rPr>
          <w:rFonts w:ascii="Aptos" w:eastAsia="Open Sans" w:hAnsi="Aptos" w:cs="Calibri"/>
          <w:b/>
          <w:bCs/>
          <w:color w:val="5F6B73"/>
          <w:sz w:val="24"/>
          <w:szCs w:val="24"/>
          <w:lang w:val="en-GB"/>
        </w:rPr>
        <w:t>2</w:t>
      </w:r>
      <w:r w:rsidRPr="00785527">
        <w:rPr>
          <w:rFonts w:ascii="Aptos" w:eastAsia="Open Sans" w:hAnsi="Aptos" w:cs="Calibri"/>
          <w:color w:val="5F6B73"/>
          <w:sz w:val="24"/>
          <w:szCs w:val="24"/>
          <w:lang w:val="en-GB"/>
        </w:rPr>
        <w:t xml:space="preserve">: </w:t>
      </w:r>
      <w:proofErr w:type="spellStart"/>
      <w:r w:rsidRPr="00785527">
        <w:rPr>
          <w:rFonts w:ascii="Aptos" w:eastAsia="Open Sans" w:hAnsi="Aptos" w:cs="Calibri"/>
          <w:color w:val="5F6B73"/>
          <w:sz w:val="24"/>
          <w:szCs w:val="24"/>
          <w:lang w:val="en-GB"/>
        </w:rPr>
        <w:t>DeepCure</w:t>
      </w:r>
      <w:proofErr w:type="spellEnd"/>
      <w:r w:rsidRPr="00785527">
        <w:rPr>
          <w:rFonts w:ascii="Aptos" w:eastAsia="Open Sans" w:hAnsi="Aptos" w:cs="Calibri"/>
          <w:color w:val="5F6B73"/>
          <w:sz w:val="24"/>
          <w:szCs w:val="24"/>
          <w:lang w:val="en-GB"/>
        </w:rPr>
        <w:t>, USA</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F759D6" w:rsidRPr="00251348" w14:paraId="15EDEC25" w14:textId="77777777" w:rsidTr="00FC1C75">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64C66AF7" w14:textId="2C58579B" w:rsidR="00F759D6" w:rsidRPr="00251348" w:rsidRDefault="00F759D6" w:rsidP="00D5420F">
            <w:pPr>
              <w:spacing w:line="240" w:lineRule="auto"/>
              <w:rPr>
                <w:rFonts w:ascii="Aptos" w:eastAsia="Open Sans" w:hAnsi="Aptos" w:cs="Calibri"/>
                <w:sz w:val="24"/>
                <w:szCs w:val="24"/>
                <w:lang w:val="en-GB"/>
              </w:rPr>
            </w:pPr>
            <w:r w:rsidRPr="00251348">
              <w:rPr>
                <w:rFonts w:ascii="Aptos" w:eastAsia="Open Sans" w:hAnsi="Aptos" w:cs="Calibri"/>
                <w:b/>
                <w:bCs/>
                <w:sz w:val="24"/>
                <w:szCs w:val="24"/>
                <w:lang w:val="en-GB"/>
              </w:rPr>
              <w:t>C</w:t>
            </w:r>
            <w:r w:rsidR="008038B5" w:rsidRPr="00251348">
              <w:rPr>
                <w:rFonts w:ascii="Aptos" w:eastAsia="Open Sans" w:hAnsi="Aptos" w:cs="Calibri"/>
                <w:b/>
                <w:bCs/>
                <w:sz w:val="24"/>
                <w:szCs w:val="24"/>
                <w:lang w:val="en-GB"/>
              </w:rPr>
              <w:t xml:space="preserve">ompany </w:t>
            </w:r>
            <w:r w:rsidRPr="00251348">
              <w:rPr>
                <w:rFonts w:ascii="Aptos" w:eastAsia="Open Sans" w:hAnsi="Aptos" w:cs="Calibri"/>
                <w:b/>
                <w:bCs/>
                <w:sz w:val="24"/>
                <w:szCs w:val="24"/>
                <w:lang w:val="en-GB"/>
              </w:rPr>
              <w:t>1</w:t>
            </w:r>
            <w:r w:rsidRPr="00251348">
              <w:rPr>
                <w:rFonts w:ascii="Aptos" w:eastAsia="Open Sans" w:hAnsi="Aptos" w:cs="Calibri"/>
                <w:sz w:val="24"/>
                <w:szCs w:val="24"/>
                <w:lang w:val="en-GB"/>
              </w:rPr>
              <w:t>: Company</w:t>
            </w:r>
            <w:r w:rsidR="008038B5" w:rsidRPr="00251348">
              <w:rPr>
                <w:rFonts w:ascii="Aptos" w:eastAsia="Open Sans" w:hAnsi="Aptos" w:cs="Calibri"/>
                <w:sz w:val="24"/>
                <w:szCs w:val="24"/>
                <w:lang w:val="en-GB"/>
              </w:rPr>
              <w:t xml:space="preserve"> name</w:t>
            </w:r>
            <w:r w:rsidRPr="00251348">
              <w:rPr>
                <w:rFonts w:ascii="Aptos" w:eastAsia="Open Sans" w:hAnsi="Aptos" w:cs="Calibri"/>
                <w:sz w:val="24"/>
                <w:szCs w:val="24"/>
                <w:lang w:val="en-GB"/>
              </w:rPr>
              <w:t>, department, country</w:t>
            </w:r>
          </w:p>
          <w:p w14:paraId="2B02651E" w14:textId="1EF946DF" w:rsidR="00F759D6" w:rsidRPr="00251348" w:rsidRDefault="00F759D6" w:rsidP="00D5420F">
            <w:pPr>
              <w:spacing w:line="240" w:lineRule="auto"/>
              <w:rPr>
                <w:rFonts w:ascii="Aptos" w:eastAsia="Open Sans" w:hAnsi="Aptos" w:cs="Calibri"/>
                <w:sz w:val="24"/>
                <w:szCs w:val="24"/>
                <w:lang w:val="en-GB"/>
              </w:rPr>
            </w:pPr>
            <w:r w:rsidRPr="00251348">
              <w:rPr>
                <w:rFonts w:ascii="Aptos" w:eastAsia="Open Sans" w:hAnsi="Aptos" w:cs="Calibri"/>
                <w:b/>
                <w:bCs/>
                <w:sz w:val="24"/>
                <w:szCs w:val="24"/>
                <w:lang w:val="en-GB"/>
              </w:rPr>
              <w:t>C</w:t>
            </w:r>
            <w:r w:rsidR="008038B5" w:rsidRPr="00251348">
              <w:rPr>
                <w:rFonts w:ascii="Aptos" w:eastAsia="Open Sans" w:hAnsi="Aptos" w:cs="Calibri"/>
                <w:b/>
                <w:bCs/>
                <w:sz w:val="24"/>
                <w:szCs w:val="24"/>
                <w:lang w:val="en-GB"/>
              </w:rPr>
              <w:t xml:space="preserve">ompany </w:t>
            </w:r>
            <w:r w:rsidRPr="00251348">
              <w:rPr>
                <w:rFonts w:ascii="Aptos" w:eastAsia="Open Sans" w:hAnsi="Aptos" w:cs="Calibri"/>
                <w:b/>
                <w:bCs/>
                <w:sz w:val="24"/>
                <w:szCs w:val="24"/>
                <w:lang w:val="en-GB"/>
              </w:rPr>
              <w:t>2</w:t>
            </w:r>
            <w:r w:rsidRPr="00251348">
              <w:rPr>
                <w:rFonts w:ascii="Aptos" w:eastAsia="Open Sans" w:hAnsi="Aptos" w:cs="Calibri"/>
                <w:sz w:val="24"/>
                <w:szCs w:val="24"/>
                <w:lang w:val="en-GB"/>
              </w:rPr>
              <w:t>: Company</w:t>
            </w:r>
            <w:r w:rsidR="008038B5" w:rsidRPr="00251348">
              <w:rPr>
                <w:rFonts w:ascii="Aptos" w:eastAsia="Open Sans" w:hAnsi="Aptos" w:cs="Calibri"/>
                <w:sz w:val="24"/>
                <w:szCs w:val="24"/>
                <w:lang w:val="en-GB"/>
              </w:rPr>
              <w:t xml:space="preserve"> name</w:t>
            </w:r>
            <w:r w:rsidRPr="00251348">
              <w:rPr>
                <w:rFonts w:ascii="Aptos" w:eastAsia="Open Sans" w:hAnsi="Aptos" w:cs="Calibri"/>
                <w:sz w:val="24"/>
                <w:szCs w:val="24"/>
                <w:lang w:val="en-GB"/>
              </w:rPr>
              <w:t>, department, country</w:t>
            </w:r>
          </w:p>
        </w:tc>
      </w:tr>
    </w:tbl>
    <w:p w14:paraId="19485876" w14:textId="46ABF4CE" w:rsidR="00F759D6" w:rsidRPr="00FB6117" w:rsidRDefault="00D13704" w:rsidP="00D5420F">
      <w:pPr>
        <w:spacing w:before="280" w:after="40" w:line="240" w:lineRule="auto"/>
        <w:rPr>
          <w:rFonts w:ascii="Aptos" w:hAnsi="Aptos" w:cs="Calibri"/>
          <w:noProof/>
          <w:sz w:val="24"/>
          <w:szCs w:val="24"/>
          <w:lang w:val="en-GB"/>
        </w:rPr>
      </w:pPr>
      <w:r w:rsidRPr="0019611B">
        <w:rPr>
          <w:rStyle w:val="Heading3Char"/>
        </w:rPr>
        <w:t>3C.</w:t>
      </w:r>
      <w:r w:rsidR="00F759D6" w:rsidRPr="0019611B">
        <w:rPr>
          <w:rStyle w:val="Heading3Char"/>
        </w:rPr>
        <w:t xml:space="preserve"> All Project Participants </w:t>
      </w:r>
      <w:r w:rsidR="00F759D6" w:rsidRPr="0019611B">
        <w:rPr>
          <w:rStyle w:val="Heading3Char"/>
        </w:rPr>
        <w:br/>
      </w:r>
      <w:r w:rsidR="00F759D6" w:rsidRPr="00FB6117">
        <w:rPr>
          <w:rFonts w:ascii="Aptos" w:hAnsi="Aptos" w:cs="Calibri"/>
          <w:noProof/>
          <w:sz w:val="24"/>
          <w:szCs w:val="24"/>
          <w:lang w:val="en-GB"/>
        </w:rPr>
        <w:t xml:space="preserve">Provide </w:t>
      </w:r>
      <w:r w:rsidR="003557D8" w:rsidRPr="00FB6117">
        <w:rPr>
          <w:rFonts w:ascii="Aptos" w:hAnsi="Aptos" w:cs="Calibri"/>
          <w:noProof/>
          <w:sz w:val="24"/>
          <w:szCs w:val="24"/>
          <w:lang w:val="en-GB"/>
        </w:rPr>
        <w:t xml:space="preserve">details of </w:t>
      </w:r>
      <w:r w:rsidR="002F75B9" w:rsidRPr="00FB6117">
        <w:rPr>
          <w:rFonts w:ascii="Aptos" w:hAnsi="Aptos" w:cs="Calibri"/>
          <w:noProof/>
          <w:sz w:val="24"/>
          <w:szCs w:val="24"/>
          <w:lang w:val="en-GB"/>
        </w:rPr>
        <w:t xml:space="preserve">each individual </w:t>
      </w:r>
      <w:r w:rsidR="003557D8" w:rsidRPr="00FB6117">
        <w:rPr>
          <w:rFonts w:ascii="Aptos" w:hAnsi="Aptos" w:cs="Calibri"/>
          <w:noProof/>
          <w:sz w:val="24"/>
          <w:szCs w:val="24"/>
          <w:lang w:val="en-GB"/>
        </w:rPr>
        <w:t>project participant</w:t>
      </w:r>
      <w:r w:rsidR="002F75B9" w:rsidRPr="00FB6117">
        <w:rPr>
          <w:rFonts w:ascii="Aptos" w:hAnsi="Aptos" w:cs="Calibri"/>
          <w:noProof/>
          <w:sz w:val="24"/>
          <w:szCs w:val="24"/>
          <w:lang w:val="en-GB"/>
        </w:rPr>
        <w:t>, including</w:t>
      </w:r>
      <w:r w:rsidR="00F759D6" w:rsidRPr="00FB6117">
        <w:rPr>
          <w:rFonts w:ascii="Aptos" w:hAnsi="Aptos" w:cs="Calibri"/>
          <w:noProof/>
          <w:sz w:val="24"/>
          <w:szCs w:val="24"/>
          <w:lang w:val="en-GB"/>
        </w:rPr>
        <w:t xml:space="preserve"> name, academic and/or professional title, affiliation, country, email address, and phone</w:t>
      </w:r>
      <w:r w:rsidR="00CE3E14">
        <w:rPr>
          <w:rFonts w:ascii="Aptos" w:hAnsi="Aptos" w:cs="Calibri"/>
          <w:noProof/>
          <w:sz w:val="24"/>
          <w:szCs w:val="24"/>
          <w:lang w:val="en-GB"/>
        </w:rPr>
        <w:t xml:space="preserve"> number</w:t>
      </w:r>
      <w:r w:rsidR="00F759D6" w:rsidRPr="00FB6117">
        <w:rPr>
          <w:rFonts w:ascii="Aptos" w:hAnsi="Aptos" w:cs="Calibri"/>
          <w:noProof/>
          <w:sz w:val="24"/>
          <w:szCs w:val="24"/>
          <w:lang w:val="en-GB"/>
        </w:rPr>
        <w:t xml:space="preserve">. This includes: </w:t>
      </w:r>
    </w:p>
    <w:p w14:paraId="07765434" w14:textId="766DD8C6" w:rsidR="00F759D6" w:rsidRPr="00D5420F" w:rsidRDefault="00F759D6" w:rsidP="00623652">
      <w:pPr>
        <w:pStyle w:val="ListParagraph"/>
        <w:numPr>
          <w:ilvl w:val="0"/>
          <w:numId w:val="25"/>
        </w:numPr>
        <w:rPr>
          <w:rFonts w:ascii="Aptos" w:hAnsi="Aptos"/>
          <w:sz w:val="24"/>
          <w:szCs w:val="24"/>
        </w:rPr>
      </w:pPr>
      <w:r w:rsidRPr="00C96BAE">
        <w:rPr>
          <w:rFonts w:ascii="Aptos" w:hAnsi="Aptos"/>
          <w:b/>
          <w:bCs/>
          <w:sz w:val="24"/>
          <w:szCs w:val="24"/>
        </w:rPr>
        <w:t>A1:</w:t>
      </w:r>
      <w:r w:rsidRPr="00D5420F">
        <w:rPr>
          <w:rFonts w:ascii="Aptos" w:hAnsi="Aptos"/>
          <w:sz w:val="24"/>
          <w:szCs w:val="24"/>
        </w:rPr>
        <w:t xml:space="preserve"> </w:t>
      </w:r>
      <w:r w:rsidR="001A3D0E">
        <w:rPr>
          <w:rFonts w:ascii="Aptos" w:hAnsi="Aptos" w:cs="Calibri"/>
          <w:noProof/>
          <w:sz w:val="24"/>
          <w:szCs w:val="28"/>
        </w:rPr>
        <w:t>T</w:t>
      </w:r>
      <w:r w:rsidR="001A3D0E" w:rsidRPr="00251348">
        <w:rPr>
          <w:rFonts w:ascii="Aptos" w:hAnsi="Aptos" w:cs="Calibri"/>
          <w:noProof/>
          <w:sz w:val="24"/>
          <w:szCs w:val="28"/>
        </w:rPr>
        <w:t>he eligible person leading the ‘</w:t>
      </w:r>
      <w:r w:rsidR="001A3D0E" w:rsidRPr="00251348">
        <w:rPr>
          <w:rFonts w:ascii="Aptos" w:eastAsia="Open Sans" w:hAnsi="Aptos" w:cs="Calibri"/>
          <w:b/>
          <w:bCs/>
          <w:sz w:val="24"/>
          <w:szCs w:val="24"/>
        </w:rPr>
        <w:t>Main Applicant Organisation’</w:t>
      </w:r>
      <w:r w:rsidR="001A3D0E" w:rsidRPr="00251348" w:rsidDel="006117E6">
        <w:rPr>
          <w:rFonts w:ascii="Aptos" w:hAnsi="Aptos" w:cs="Calibri"/>
          <w:noProof/>
          <w:sz w:val="24"/>
          <w:szCs w:val="28"/>
        </w:rPr>
        <w:t xml:space="preserve"> </w:t>
      </w:r>
      <w:r w:rsidR="001A3D0E" w:rsidRPr="00251348">
        <w:rPr>
          <w:rFonts w:ascii="Aptos" w:hAnsi="Aptos" w:cs="Calibri"/>
          <w:noProof/>
          <w:sz w:val="24"/>
          <w:szCs w:val="28"/>
        </w:rPr>
        <w:t xml:space="preserve">group </w:t>
      </w:r>
      <w:r w:rsidR="001A3D0E" w:rsidRPr="00251348">
        <w:rPr>
          <w:rFonts w:ascii="Aptos" w:hAnsi="Aptos" w:cs="Calibri"/>
          <w:b/>
          <w:bCs/>
          <w:noProof/>
          <w:sz w:val="24"/>
          <w:szCs w:val="28"/>
        </w:rPr>
        <w:t xml:space="preserve">and </w:t>
      </w:r>
      <w:r w:rsidR="001A3D0E" w:rsidRPr="00251348">
        <w:rPr>
          <w:rFonts w:ascii="Aptos" w:hAnsi="Aptos" w:cs="Calibri"/>
          <w:noProof/>
          <w:sz w:val="24"/>
          <w:szCs w:val="28"/>
        </w:rPr>
        <w:t>who is responsible for the entire ODIN project</w:t>
      </w:r>
    </w:p>
    <w:p w14:paraId="6188FE3E" w14:textId="5C50550D" w:rsidR="00F759D6" w:rsidRPr="00D5420F" w:rsidRDefault="0022494C" w:rsidP="00623652">
      <w:pPr>
        <w:pStyle w:val="ListParagraph"/>
        <w:numPr>
          <w:ilvl w:val="0"/>
          <w:numId w:val="25"/>
        </w:numPr>
        <w:rPr>
          <w:rFonts w:ascii="Aptos" w:hAnsi="Aptos"/>
          <w:sz w:val="24"/>
          <w:szCs w:val="24"/>
        </w:rPr>
      </w:pPr>
      <w:r w:rsidRPr="00C96BAE">
        <w:rPr>
          <w:rFonts w:ascii="Aptos" w:hAnsi="Aptos"/>
          <w:b/>
          <w:bCs/>
          <w:sz w:val="24"/>
          <w:szCs w:val="24"/>
        </w:rPr>
        <w:t xml:space="preserve">Applicant </w:t>
      </w:r>
      <w:r w:rsidR="00F759D6" w:rsidRPr="00C96BAE">
        <w:rPr>
          <w:rFonts w:ascii="Aptos" w:hAnsi="Aptos"/>
          <w:b/>
          <w:bCs/>
          <w:sz w:val="24"/>
          <w:szCs w:val="24"/>
        </w:rPr>
        <w:t>A2 to Ax:</w:t>
      </w:r>
      <w:r w:rsidR="00F759D6" w:rsidRPr="00D5420F">
        <w:rPr>
          <w:rFonts w:ascii="Aptos" w:hAnsi="Aptos"/>
          <w:sz w:val="24"/>
          <w:szCs w:val="24"/>
        </w:rPr>
        <w:t xml:space="preserve"> The </w:t>
      </w:r>
      <w:r w:rsidR="00F5486D" w:rsidRPr="00D5420F">
        <w:rPr>
          <w:rFonts w:ascii="Aptos" w:hAnsi="Aptos"/>
          <w:sz w:val="24"/>
          <w:szCs w:val="24"/>
        </w:rPr>
        <w:t xml:space="preserve">person who is </w:t>
      </w:r>
      <w:r w:rsidR="00F759D6" w:rsidRPr="00D5420F">
        <w:rPr>
          <w:rFonts w:ascii="Aptos" w:hAnsi="Aptos"/>
          <w:sz w:val="24"/>
          <w:szCs w:val="24"/>
        </w:rPr>
        <w:t xml:space="preserve">leader of each co-applicant group </w:t>
      </w:r>
    </w:p>
    <w:p w14:paraId="5F8E88EE" w14:textId="614D16A6" w:rsidR="00F759D6" w:rsidRPr="00D5420F" w:rsidRDefault="00F759D6" w:rsidP="00623652">
      <w:pPr>
        <w:pStyle w:val="ListParagraph"/>
        <w:numPr>
          <w:ilvl w:val="0"/>
          <w:numId w:val="25"/>
        </w:numPr>
        <w:rPr>
          <w:rFonts w:ascii="Aptos" w:hAnsi="Aptos"/>
          <w:sz w:val="24"/>
          <w:szCs w:val="24"/>
        </w:rPr>
      </w:pPr>
      <w:r w:rsidRPr="00C96BAE">
        <w:rPr>
          <w:rFonts w:ascii="Aptos" w:hAnsi="Aptos"/>
          <w:b/>
          <w:bCs/>
          <w:sz w:val="24"/>
          <w:szCs w:val="24"/>
        </w:rPr>
        <w:t xml:space="preserve">A1-R1 to Ax-Ry and C1-R1 to </w:t>
      </w:r>
      <w:proofErr w:type="spellStart"/>
      <w:r w:rsidRPr="00C96BAE">
        <w:rPr>
          <w:rFonts w:ascii="Aptos" w:hAnsi="Aptos"/>
          <w:b/>
          <w:bCs/>
          <w:sz w:val="24"/>
          <w:szCs w:val="24"/>
        </w:rPr>
        <w:t>Cx</w:t>
      </w:r>
      <w:proofErr w:type="spellEnd"/>
      <w:r w:rsidRPr="00C96BAE">
        <w:rPr>
          <w:rFonts w:ascii="Aptos" w:hAnsi="Aptos"/>
          <w:b/>
          <w:bCs/>
          <w:sz w:val="24"/>
          <w:szCs w:val="24"/>
        </w:rPr>
        <w:t>-Ry:</w:t>
      </w:r>
      <w:r w:rsidRPr="00D5420F">
        <w:rPr>
          <w:rFonts w:ascii="Aptos" w:hAnsi="Aptos"/>
          <w:sz w:val="24"/>
          <w:szCs w:val="24"/>
        </w:rPr>
        <w:t xml:space="preserve"> Researchers and other staff working on the project under the applicant groups and company partners</w:t>
      </w:r>
    </w:p>
    <w:p w14:paraId="1EBB3341" w14:textId="5C002CA7" w:rsidR="003B7315" w:rsidRPr="00D5420F" w:rsidRDefault="003B7315" w:rsidP="00A05E7B">
      <w:pPr>
        <w:pStyle w:val="ListParagraph"/>
        <w:numPr>
          <w:ilvl w:val="0"/>
          <w:numId w:val="25"/>
        </w:numPr>
        <w:rPr>
          <w:rFonts w:ascii="Aptos" w:hAnsi="Aptos"/>
          <w:sz w:val="24"/>
          <w:szCs w:val="24"/>
        </w:rPr>
      </w:pPr>
      <w:r w:rsidRPr="00D5420F">
        <w:rPr>
          <w:rFonts w:ascii="Aptos" w:hAnsi="Aptos"/>
          <w:sz w:val="24"/>
          <w:szCs w:val="24"/>
        </w:rPr>
        <w:t xml:space="preserve">These labels should </w:t>
      </w:r>
      <w:r w:rsidRPr="00C96BAE">
        <w:rPr>
          <w:rFonts w:ascii="Aptos" w:hAnsi="Aptos"/>
          <w:b/>
          <w:bCs/>
          <w:sz w:val="24"/>
          <w:szCs w:val="24"/>
        </w:rPr>
        <w:t>align with the questions</w:t>
      </w:r>
      <w:r w:rsidR="005457FF" w:rsidRPr="00C96BAE">
        <w:rPr>
          <w:rFonts w:ascii="Aptos" w:hAnsi="Aptos"/>
          <w:b/>
          <w:bCs/>
          <w:sz w:val="24"/>
          <w:szCs w:val="24"/>
        </w:rPr>
        <w:t xml:space="preserve"> 3A-B</w:t>
      </w:r>
      <w:r w:rsidRPr="00D5420F">
        <w:rPr>
          <w:rFonts w:ascii="Aptos" w:hAnsi="Aptos"/>
          <w:sz w:val="24"/>
          <w:szCs w:val="24"/>
        </w:rPr>
        <w:t xml:space="preserve">, the Gantt and the </w:t>
      </w:r>
      <w:r w:rsidR="001D513B" w:rsidRPr="00D5420F">
        <w:rPr>
          <w:rFonts w:ascii="Aptos" w:hAnsi="Aptos"/>
          <w:sz w:val="24"/>
          <w:szCs w:val="24"/>
        </w:rPr>
        <w:t>B</w:t>
      </w:r>
      <w:r w:rsidRPr="00D5420F">
        <w:rPr>
          <w:rFonts w:ascii="Aptos" w:hAnsi="Aptos"/>
          <w:sz w:val="24"/>
          <w:szCs w:val="24"/>
        </w:rPr>
        <w:t>udget</w:t>
      </w:r>
    </w:p>
    <w:p w14:paraId="52BBB646" w14:textId="77777777" w:rsidR="002D2BB4" w:rsidRDefault="002D2BB4" w:rsidP="00D5420F">
      <w:pPr>
        <w:spacing w:line="240" w:lineRule="auto"/>
        <w:rPr>
          <w:rFonts w:ascii="Aptos" w:eastAsia="Open Sans" w:hAnsi="Aptos" w:cs="Calibri"/>
          <w:i/>
          <w:iCs/>
          <w:color w:val="5F6B73"/>
          <w:sz w:val="24"/>
          <w:szCs w:val="24"/>
          <w:lang w:val="en-GB"/>
        </w:rPr>
      </w:pPr>
    </w:p>
    <w:p w14:paraId="6DC87C48" w14:textId="2A607D82" w:rsidR="00F759D6" w:rsidRPr="00AC0B63" w:rsidRDefault="00F759D6" w:rsidP="00D5420F">
      <w:pPr>
        <w:spacing w:line="240" w:lineRule="auto"/>
        <w:rPr>
          <w:rFonts w:ascii="Aptos" w:eastAsia="Open Sans" w:hAnsi="Aptos" w:cs="Calibri"/>
          <w:i/>
          <w:iCs/>
          <w:color w:val="5F6B73"/>
          <w:sz w:val="24"/>
          <w:szCs w:val="24"/>
          <w:lang w:val="en-GB"/>
        </w:rPr>
      </w:pPr>
      <w:r w:rsidRPr="00AC0B63">
        <w:rPr>
          <w:rFonts w:ascii="Aptos" w:eastAsia="Open Sans" w:hAnsi="Aptos" w:cs="Calibri"/>
          <w:i/>
          <w:iCs/>
          <w:color w:val="5F6B73"/>
          <w:sz w:val="24"/>
          <w:szCs w:val="24"/>
          <w:lang w:val="en-GB"/>
        </w:rPr>
        <w:t>Example Answer</w:t>
      </w:r>
      <w:r w:rsidR="008407DA">
        <w:rPr>
          <w:rFonts w:ascii="Aptos" w:eastAsia="Open Sans" w:hAnsi="Aptos" w:cs="Calibri"/>
          <w:i/>
          <w:iCs/>
          <w:color w:val="5F6B73"/>
          <w:sz w:val="24"/>
          <w:szCs w:val="24"/>
          <w:lang w:val="en-GB"/>
        </w:rPr>
        <w:t xml:space="preserve"> (</w:t>
      </w:r>
      <w:r w:rsidR="00C56086">
        <w:rPr>
          <w:rFonts w:ascii="Aptos" w:eastAsia="Open Sans" w:hAnsi="Aptos" w:cs="Calibri"/>
          <w:i/>
          <w:iCs/>
          <w:color w:val="5F6B73"/>
          <w:sz w:val="24"/>
          <w:szCs w:val="24"/>
          <w:lang w:val="en-GB"/>
        </w:rPr>
        <w:t>illustrated in figure below</w:t>
      </w:r>
      <w:r w:rsidR="008407DA">
        <w:rPr>
          <w:rFonts w:ascii="Aptos" w:eastAsia="Open Sans" w:hAnsi="Aptos" w:cs="Calibri"/>
          <w:i/>
          <w:iCs/>
          <w:color w:val="5F6B73"/>
          <w:sz w:val="24"/>
          <w:szCs w:val="24"/>
          <w:lang w:val="en-GB"/>
        </w:rPr>
        <w:t>)</w:t>
      </w:r>
      <w:r w:rsidRPr="00AC0B63">
        <w:rPr>
          <w:rFonts w:ascii="Aptos" w:eastAsia="Open Sans" w:hAnsi="Aptos" w:cs="Calibri"/>
          <w:i/>
          <w:iCs/>
          <w:color w:val="5F6B73"/>
          <w:sz w:val="24"/>
          <w:szCs w:val="24"/>
          <w:lang w:val="en-GB"/>
        </w:rPr>
        <w:t>:</w:t>
      </w:r>
    </w:p>
    <w:p w14:paraId="3F54CA38" w14:textId="6A446915" w:rsidR="00F759D6" w:rsidRPr="00AC0B63" w:rsidRDefault="006657AF" w:rsidP="00D5420F">
      <w:pPr>
        <w:spacing w:line="240" w:lineRule="auto"/>
        <w:rPr>
          <w:rFonts w:ascii="Aptos" w:hAnsi="Aptos" w:cs="Calibri"/>
          <w:color w:val="5F6B73"/>
          <w:sz w:val="24"/>
          <w:szCs w:val="28"/>
          <w:lang w:val="en-GB"/>
        </w:rPr>
      </w:pPr>
      <w:r w:rsidRPr="00AC0B63">
        <w:rPr>
          <w:rFonts w:ascii="Aptos" w:hAnsi="Aptos" w:cs="Calibri"/>
          <w:b/>
          <w:bCs/>
          <w:color w:val="5F6B73"/>
          <w:sz w:val="24"/>
          <w:szCs w:val="28"/>
          <w:lang w:val="en-GB"/>
        </w:rPr>
        <w:t>Main applicant (</w:t>
      </w:r>
      <w:r w:rsidR="00F759D6" w:rsidRPr="00AC0B63">
        <w:rPr>
          <w:rFonts w:ascii="Aptos" w:hAnsi="Aptos" w:cs="Calibri"/>
          <w:b/>
          <w:bCs/>
          <w:color w:val="5F6B73"/>
          <w:sz w:val="24"/>
          <w:szCs w:val="28"/>
          <w:lang w:val="en-GB"/>
        </w:rPr>
        <w:t>A1</w:t>
      </w:r>
      <w:r w:rsidRPr="00AC0B63">
        <w:rPr>
          <w:rFonts w:ascii="Aptos" w:hAnsi="Aptos" w:cs="Calibri"/>
          <w:b/>
          <w:bCs/>
          <w:color w:val="5F6B73"/>
          <w:sz w:val="24"/>
          <w:szCs w:val="28"/>
          <w:lang w:val="en-GB"/>
        </w:rPr>
        <w:t>)</w:t>
      </w:r>
      <w:r w:rsidR="00F759D6" w:rsidRPr="00AC0B63">
        <w:rPr>
          <w:rFonts w:ascii="Aptos" w:hAnsi="Aptos" w:cs="Calibri"/>
          <w:b/>
          <w:bCs/>
          <w:color w:val="5F6B73"/>
          <w:sz w:val="24"/>
          <w:szCs w:val="28"/>
          <w:lang w:val="en-GB"/>
        </w:rPr>
        <w:t xml:space="preserve">: </w:t>
      </w:r>
      <w:r w:rsidR="00F759D6" w:rsidRPr="00AC0B63">
        <w:rPr>
          <w:rFonts w:ascii="Aptos" w:hAnsi="Aptos" w:cs="Calibri"/>
          <w:color w:val="5F6B73"/>
          <w:sz w:val="24"/>
          <w:szCs w:val="28"/>
          <w:lang w:val="en-GB"/>
        </w:rPr>
        <w:t xml:space="preserve">John Smith, PhD, Head of Smith research group, Technical University of Denmark, Dept. of Chemistry, Denmark, </w:t>
      </w:r>
      <w:proofErr w:type="gramStart"/>
      <w:r w:rsidR="00F759D6" w:rsidRPr="00AC0B63">
        <w:rPr>
          <w:rFonts w:ascii="Aptos" w:hAnsi="Aptos" w:cs="Calibri"/>
          <w:color w:val="5F6B73"/>
          <w:sz w:val="24"/>
          <w:szCs w:val="28"/>
          <w:lang w:val="en-GB"/>
        </w:rPr>
        <w:t>john.smith@</w:t>
      </w:r>
      <w:r w:rsidR="007B2BB5" w:rsidRPr="00AC0B63">
        <w:rPr>
          <w:rFonts w:ascii="Aptos" w:hAnsi="Aptos" w:cs="Calibri"/>
          <w:color w:val="5F6B73"/>
          <w:sz w:val="24"/>
          <w:szCs w:val="28"/>
          <w:lang w:val="en-GB"/>
        </w:rPr>
        <w:t>dtu</w:t>
      </w:r>
      <w:r w:rsidR="00F759D6" w:rsidRPr="00AC0B63">
        <w:rPr>
          <w:rFonts w:ascii="Aptos" w:hAnsi="Aptos" w:cs="Calibri"/>
          <w:color w:val="5F6B73"/>
          <w:sz w:val="24"/>
          <w:szCs w:val="28"/>
          <w:lang w:val="en-GB"/>
        </w:rPr>
        <w:t>.d</w:t>
      </w:r>
      <w:r w:rsidR="00486C84">
        <w:rPr>
          <w:rFonts w:ascii="Aptos" w:hAnsi="Aptos" w:cs="Calibri"/>
          <w:color w:val="5F6B73"/>
          <w:sz w:val="24"/>
          <w:szCs w:val="28"/>
          <w:lang w:val="en-GB"/>
        </w:rPr>
        <w:t>k,</w:t>
      </w:r>
      <w:r w:rsidR="00F759D6" w:rsidRPr="00AC0B63">
        <w:rPr>
          <w:rFonts w:ascii="Aptos" w:hAnsi="Aptos" w:cs="Calibri"/>
          <w:color w:val="5F6B73"/>
          <w:sz w:val="24"/>
          <w:szCs w:val="28"/>
          <w:lang w:val="en-GB"/>
        </w:rPr>
        <w:t xml:space="preserve">  +</w:t>
      </w:r>
      <w:proofErr w:type="gramEnd"/>
      <w:r w:rsidR="00F759D6" w:rsidRPr="00AC0B63">
        <w:rPr>
          <w:rFonts w:ascii="Aptos" w:hAnsi="Aptos" w:cs="Calibri"/>
          <w:color w:val="5F6B73"/>
          <w:sz w:val="24"/>
          <w:szCs w:val="28"/>
          <w:lang w:val="en-GB"/>
        </w:rPr>
        <w:t>4512345678</w:t>
      </w:r>
    </w:p>
    <w:p w14:paraId="32DEAE1F" w14:textId="4C693D5B" w:rsidR="00F759D6" w:rsidRPr="00AC0B63" w:rsidRDefault="00F759D6" w:rsidP="00D5420F">
      <w:pPr>
        <w:spacing w:line="240" w:lineRule="auto"/>
        <w:rPr>
          <w:rFonts w:ascii="Aptos" w:hAnsi="Aptos" w:cs="Calibri"/>
          <w:b/>
          <w:bCs/>
          <w:color w:val="5F6B73"/>
          <w:sz w:val="24"/>
          <w:szCs w:val="28"/>
          <w:lang w:val="en-GB"/>
        </w:rPr>
      </w:pPr>
      <w:r w:rsidRPr="00AC0B63">
        <w:rPr>
          <w:rFonts w:ascii="Aptos" w:hAnsi="Aptos" w:cs="Calibri"/>
          <w:b/>
          <w:bCs/>
          <w:color w:val="5F6B73"/>
          <w:sz w:val="24"/>
          <w:szCs w:val="28"/>
          <w:lang w:val="en-GB"/>
        </w:rPr>
        <w:t xml:space="preserve">A2: </w:t>
      </w:r>
      <w:r w:rsidRPr="00AC0B63">
        <w:rPr>
          <w:rFonts w:ascii="Aptos" w:eastAsia="Open Sans" w:hAnsi="Aptos" w:cs="Calibri"/>
          <w:color w:val="5F6B73"/>
          <w:sz w:val="24"/>
          <w:szCs w:val="24"/>
          <w:lang w:val="en-GB"/>
        </w:rPr>
        <w:t xml:space="preserve">Jan Doe, assistant professor, Aalborg University Department of Clinical Medicine &amp; Aalborg University Hospital, Dept of Radiology, DK, </w:t>
      </w:r>
      <w:proofErr w:type="gramStart"/>
      <w:r w:rsidRPr="00AC0B63">
        <w:rPr>
          <w:rFonts w:ascii="Aptos" w:eastAsia="Open Sans" w:hAnsi="Aptos" w:cs="Calibri"/>
          <w:color w:val="5F6B73"/>
          <w:sz w:val="24"/>
          <w:szCs w:val="24"/>
          <w:lang w:val="en-GB"/>
        </w:rPr>
        <w:t>jd@aau.dk ,</w:t>
      </w:r>
      <w:proofErr w:type="gramEnd"/>
      <w:r w:rsidRPr="00AC0B63">
        <w:rPr>
          <w:rFonts w:ascii="Aptos" w:eastAsia="Open Sans" w:hAnsi="Aptos" w:cs="Calibri"/>
          <w:color w:val="5F6B73"/>
          <w:sz w:val="24"/>
          <w:szCs w:val="24"/>
          <w:lang w:val="en-GB"/>
        </w:rPr>
        <w:t xml:space="preserve"> +4567899876</w:t>
      </w:r>
    </w:p>
    <w:p w14:paraId="24045DC5" w14:textId="0D3E329E" w:rsidR="002D2BB4" w:rsidRDefault="002D2BB4" w:rsidP="00D5420F">
      <w:pPr>
        <w:spacing w:line="240" w:lineRule="auto"/>
        <w:rPr>
          <w:rFonts w:ascii="Aptos" w:hAnsi="Aptos" w:cs="Calibri"/>
          <w:b/>
          <w:bCs/>
          <w:color w:val="5F6B73"/>
          <w:sz w:val="24"/>
          <w:szCs w:val="28"/>
          <w:lang w:val="en-GB"/>
        </w:rPr>
      </w:pPr>
      <w:r w:rsidRPr="00AC0B63">
        <w:rPr>
          <w:rFonts w:ascii="Aptos" w:hAnsi="Aptos" w:cs="Calibri"/>
          <w:b/>
          <w:bCs/>
          <w:color w:val="5F6B73"/>
          <w:sz w:val="24"/>
          <w:szCs w:val="28"/>
          <w:lang w:val="en-GB"/>
        </w:rPr>
        <w:t>C1</w:t>
      </w:r>
      <w:r w:rsidRPr="00AC0B63">
        <w:rPr>
          <w:rFonts w:ascii="Aptos" w:hAnsi="Aptos" w:cs="Calibri"/>
          <w:color w:val="5F6B73"/>
          <w:sz w:val="24"/>
          <w:szCs w:val="28"/>
          <w:lang w:val="en-GB"/>
        </w:rPr>
        <w:t xml:space="preserve">: Joe Shmoe, senior researcher, Novo Nordisk, Cell Therapy R&amp;D, DK, </w:t>
      </w:r>
      <w:r w:rsidRPr="00AC0B63">
        <w:rPr>
          <w:rFonts w:ascii="Aptos" w:eastAsia="Open Sans" w:hAnsi="Aptos" w:cs="Calibri"/>
          <w:color w:val="5F6B73"/>
          <w:sz w:val="24"/>
          <w:szCs w:val="28"/>
          <w:lang w:val="en-GB"/>
        </w:rPr>
        <w:t>josh@novo.com</w:t>
      </w:r>
      <w:r w:rsidRPr="00AC0B63">
        <w:rPr>
          <w:rFonts w:ascii="Aptos" w:hAnsi="Aptos" w:cs="Calibri"/>
          <w:color w:val="5F6B73"/>
          <w:sz w:val="24"/>
          <w:szCs w:val="28"/>
          <w:lang w:val="en-GB"/>
        </w:rPr>
        <w:t>, +4512341234</w:t>
      </w:r>
    </w:p>
    <w:p w14:paraId="23CAA4B2" w14:textId="64336DB3" w:rsidR="00F759D6" w:rsidRPr="00AC0B63" w:rsidRDefault="00F759D6" w:rsidP="00D5420F">
      <w:pPr>
        <w:spacing w:line="240" w:lineRule="auto"/>
        <w:rPr>
          <w:rFonts w:ascii="Aptos" w:hAnsi="Aptos" w:cs="Calibri"/>
          <w:color w:val="5F6B73"/>
          <w:sz w:val="24"/>
          <w:szCs w:val="28"/>
          <w:lang w:val="en-GB"/>
        </w:rPr>
      </w:pPr>
      <w:r w:rsidRPr="00AC0B63">
        <w:rPr>
          <w:rFonts w:ascii="Aptos" w:hAnsi="Aptos" w:cs="Calibri"/>
          <w:b/>
          <w:bCs/>
          <w:color w:val="5F6B73"/>
          <w:sz w:val="24"/>
          <w:szCs w:val="28"/>
          <w:lang w:val="en-GB"/>
        </w:rPr>
        <w:t>A1-R1:</w:t>
      </w:r>
      <w:r w:rsidRPr="00AC0B63">
        <w:rPr>
          <w:rFonts w:ascii="Aptos" w:hAnsi="Aptos" w:cs="Calibri"/>
          <w:color w:val="5F6B73"/>
          <w:sz w:val="24"/>
          <w:szCs w:val="28"/>
          <w:lang w:val="en-GB"/>
        </w:rPr>
        <w:t xml:space="preserve"> Freja Bensen, PhD, postdoc, </w:t>
      </w:r>
      <w:r w:rsidRPr="00AC0B63">
        <w:rPr>
          <w:rFonts w:ascii="Aptos" w:eastAsia="Open Sans" w:hAnsi="Aptos" w:cs="Calibri"/>
          <w:color w:val="5F6B73"/>
          <w:sz w:val="24"/>
          <w:szCs w:val="24"/>
          <w:lang w:val="en-GB"/>
        </w:rPr>
        <w:t>Aalborg University Hospital, Dept. of Radiology and Dept. of Clinical Medicine, DK</w:t>
      </w:r>
      <w:r w:rsidRPr="00AC0B63">
        <w:rPr>
          <w:rFonts w:ascii="Aptos" w:eastAsia="Open Sans" w:hAnsi="Aptos" w:cs="Calibri"/>
          <w:color w:val="5F6B73"/>
          <w:sz w:val="24"/>
          <w:szCs w:val="28"/>
          <w:lang w:val="en-GB"/>
        </w:rPr>
        <w:t>, fejb@aau.dk</w:t>
      </w:r>
      <w:r w:rsidRPr="00AC0B63">
        <w:rPr>
          <w:rFonts w:ascii="Aptos" w:hAnsi="Aptos" w:cs="Calibri"/>
          <w:color w:val="5F6B73"/>
          <w:sz w:val="24"/>
          <w:szCs w:val="28"/>
          <w:lang w:val="en-GB"/>
        </w:rPr>
        <w:t xml:space="preserve"> +4599999999</w:t>
      </w:r>
    </w:p>
    <w:p w14:paraId="61DA5A3B" w14:textId="4EBB0AF8" w:rsidR="00F759D6" w:rsidRPr="00AC0B63" w:rsidRDefault="00267DDC" w:rsidP="00D5420F">
      <w:pPr>
        <w:spacing w:line="240" w:lineRule="auto"/>
        <w:rPr>
          <w:rFonts w:ascii="Aptos" w:hAnsi="Aptos" w:cs="Calibri"/>
          <w:color w:val="5F6B73"/>
          <w:sz w:val="24"/>
          <w:szCs w:val="28"/>
          <w:lang w:val="en-GB"/>
        </w:rPr>
      </w:pPr>
      <w:r w:rsidRPr="00251348">
        <w:rPr>
          <w:rFonts w:ascii="Aptos" w:eastAsia="Times New Roman" w:hAnsi="Aptos" w:cs="Calibri"/>
          <w:noProof/>
          <w:lang w:val="en-GB"/>
        </w:rPr>
        <w:drawing>
          <wp:anchor distT="0" distB="0" distL="114300" distR="114300" simplePos="0" relativeHeight="251658248" behindDoc="0" locked="0" layoutInCell="1" allowOverlap="1" wp14:anchorId="7EFDF05C" wp14:editId="3E2E2312">
            <wp:simplePos x="0" y="0"/>
            <wp:positionH relativeFrom="margin">
              <wp:posOffset>-635</wp:posOffset>
            </wp:positionH>
            <wp:positionV relativeFrom="paragraph">
              <wp:posOffset>249555</wp:posOffset>
            </wp:positionV>
            <wp:extent cx="6055995" cy="3004185"/>
            <wp:effectExtent l="0" t="0" r="1905" b="5715"/>
            <wp:wrapSquare wrapText="bothSides"/>
            <wp:docPr id="178650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02318" name="Picture 1"/>
                    <pic:cNvPicPr/>
                  </pic:nvPicPr>
                  <pic:blipFill rotWithShape="1">
                    <a:blip r:embed="rId19">
                      <a:extLst>
                        <a:ext uri="{96DAC541-7B7A-43D3-8B79-37D633B846F1}">
                          <asvg:svgBlip xmlns:asvg="http://schemas.microsoft.com/office/drawing/2016/SVG/main" r:embed="rId20"/>
                        </a:ext>
                      </a:extLst>
                    </a:blip>
                    <a:srcRect l="14363" t="19671" r="20047" b="36933"/>
                    <a:stretch>
                      <a:fillRect/>
                    </a:stretch>
                  </pic:blipFill>
                  <pic:spPr bwMode="auto">
                    <a:xfrm>
                      <a:off x="0" y="0"/>
                      <a:ext cx="6055995" cy="300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9D6" w:rsidRPr="00AC0B63">
        <w:rPr>
          <w:rFonts w:ascii="Aptos" w:hAnsi="Aptos" w:cs="Calibri"/>
          <w:b/>
          <w:bCs/>
          <w:color w:val="5F6B73"/>
          <w:sz w:val="24"/>
          <w:szCs w:val="28"/>
          <w:lang w:val="en-GB"/>
        </w:rPr>
        <w:t>A2-R1:</w:t>
      </w:r>
      <w:r w:rsidR="00F759D6" w:rsidRPr="00AC0B63">
        <w:rPr>
          <w:rFonts w:ascii="Aptos" w:hAnsi="Aptos" w:cs="Calibri"/>
          <w:color w:val="5F6B73"/>
          <w:sz w:val="24"/>
          <w:szCs w:val="28"/>
          <w:lang w:val="en-GB"/>
        </w:rPr>
        <w:t xml:space="preserve"> To be determined, lab assistant</w:t>
      </w:r>
    </w:p>
    <w:p w14:paraId="253EEB11" w14:textId="7EB70801" w:rsidR="007E036F" w:rsidRPr="00267DDC" w:rsidRDefault="007E036F" w:rsidP="00D5420F">
      <w:pPr>
        <w:spacing w:line="240" w:lineRule="auto"/>
        <w:rPr>
          <w:rFonts w:ascii="Aptos" w:eastAsia="Open Sans" w:hAnsi="Aptos" w:cs="Calibri"/>
          <w:color w:val="0070C0"/>
          <w:sz w:val="16"/>
          <w:szCs w:val="16"/>
          <w:lang w:val="en-GB"/>
        </w:rPr>
      </w:pP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F759D6" w:rsidRPr="00251348" w14:paraId="768D6232" w14:textId="77777777" w:rsidTr="00FC1C75">
        <w:trPr>
          <w:trHeight w:val="578"/>
        </w:trPr>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2" w:type="dxa"/>
              <w:left w:w="102" w:type="dxa"/>
              <w:bottom w:w="102" w:type="dxa"/>
              <w:right w:w="102" w:type="dxa"/>
            </w:tcMar>
          </w:tcPr>
          <w:p w14:paraId="5C57611D" w14:textId="2B3E3DA1" w:rsidR="00F759D6" w:rsidRPr="00251348" w:rsidRDefault="00F759D6" w:rsidP="00D5420F">
            <w:pPr>
              <w:spacing w:line="240" w:lineRule="auto"/>
              <w:rPr>
                <w:rFonts w:ascii="Aptos" w:hAnsi="Aptos" w:cs="Calibri"/>
                <w:b/>
                <w:bCs/>
                <w:noProof/>
                <w:sz w:val="24"/>
                <w:szCs w:val="28"/>
                <w:lang w:val="en-GB"/>
              </w:rPr>
            </w:pPr>
            <w:r w:rsidRPr="00251348">
              <w:rPr>
                <w:rFonts w:ascii="Aptos" w:hAnsi="Aptos" w:cs="Calibri"/>
                <w:b/>
                <w:bCs/>
                <w:noProof/>
                <w:sz w:val="24"/>
                <w:szCs w:val="28"/>
                <w:lang w:val="en-GB"/>
              </w:rPr>
              <w:t xml:space="preserve">LEADER OF EACH APPLICANT GROUP (only one leader per group. </w:t>
            </w:r>
            <w:r w:rsidR="009B50EA" w:rsidRPr="00251348">
              <w:rPr>
                <w:rFonts w:ascii="Aptos" w:hAnsi="Aptos" w:cs="Calibri"/>
                <w:b/>
                <w:bCs/>
                <w:noProof/>
                <w:sz w:val="24"/>
                <w:szCs w:val="28"/>
                <w:lang w:val="en-GB"/>
              </w:rPr>
              <w:t>Academic g</w:t>
            </w:r>
            <w:r w:rsidR="00095BFB" w:rsidRPr="00251348">
              <w:rPr>
                <w:rFonts w:ascii="Aptos" w:hAnsi="Aptos" w:cs="Calibri"/>
                <w:b/>
                <w:bCs/>
                <w:noProof/>
                <w:sz w:val="24"/>
                <w:szCs w:val="28"/>
                <w:lang w:val="en-GB"/>
              </w:rPr>
              <w:t>roup leaders must be (equivalent to) associate professor or above</w:t>
            </w:r>
            <w:r w:rsidRPr="00251348">
              <w:rPr>
                <w:rFonts w:ascii="Aptos" w:hAnsi="Aptos" w:cs="Calibri"/>
                <w:b/>
                <w:bCs/>
                <w:noProof/>
                <w:sz w:val="24"/>
                <w:szCs w:val="28"/>
                <w:lang w:val="en-GB"/>
              </w:rPr>
              <w:t>)</w:t>
            </w:r>
            <w:r w:rsidR="00EA330A" w:rsidRPr="00251348">
              <w:rPr>
                <w:rFonts w:ascii="Aptos" w:hAnsi="Aptos" w:cs="Calibri"/>
                <w:b/>
                <w:bCs/>
                <w:noProof/>
                <w:sz w:val="24"/>
                <w:szCs w:val="28"/>
                <w:lang w:val="en-GB"/>
              </w:rPr>
              <w:t xml:space="preserve"> </w:t>
            </w:r>
          </w:p>
          <w:p w14:paraId="1F357991" w14:textId="0A58D503" w:rsidR="00F759D6" w:rsidRPr="00251348" w:rsidRDefault="00C66CD7" w:rsidP="00D5420F">
            <w:pPr>
              <w:spacing w:line="240" w:lineRule="auto"/>
              <w:rPr>
                <w:rFonts w:ascii="Aptos" w:hAnsi="Aptos" w:cs="Calibri"/>
                <w:noProof/>
                <w:sz w:val="24"/>
                <w:szCs w:val="28"/>
                <w:lang w:val="en-GB"/>
              </w:rPr>
            </w:pPr>
            <w:r w:rsidRPr="00251348">
              <w:rPr>
                <w:rFonts w:ascii="Aptos" w:hAnsi="Aptos" w:cs="Calibri"/>
                <w:b/>
                <w:bCs/>
                <w:noProof/>
                <w:sz w:val="24"/>
                <w:szCs w:val="28"/>
                <w:lang w:val="en-GB"/>
              </w:rPr>
              <w:t>A1</w:t>
            </w:r>
            <w:r w:rsidR="005A03EB">
              <w:rPr>
                <w:rFonts w:ascii="Aptos" w:hAnsi="Aptos" w:cs="Calibri"/>
                <w:b/>
                <w:bCs/>
                <w:noProof/>
                <w:sz w:val="24"/>
                <w:szCs w:val="28"/>
                <w:lang w:val="en-GB"/>
              </w:rPr>
              <w:t xml:space="preserve"> </w:t>
            </w:r>
            <w:r w:rsidR="005A03EB" w:rsidRPr="00251348">
              <w:rPr>
                <w:rFonts w:ascii="Aptos" w:hAnsi="Aptos" w:cs="Calibri"/>
                <w:noProof/>
                <w:sz w:val="24"/>
                <w:szCs w:val="28"/>
                <w:lang w:val="en-GB"/>
              </w:rPr>
              <w:t>(the person leading the ‘</w:t>
            </w:r>
            <w:r w:rsidR="005A03EB">
              <w:rPr>
                <w:rFonts w:ascii="Aptos" w:hAnsi="Aptos" w:cs="Calibri"/>
                <w:b/>
                <w:bCs/>
                <w:noProof/>
                <w:sz w:val="24"/>
                <w:szCs w:val="28"/>
                <w:lang w:val="en-GB"/>
              </w:rPr>
              <w:t>Main Applicant</w:t>
            </w:r>
            <w:r w:rsidR="005A03EB" w:rsidRPr="00251348">
              <w:rPr>
                <w:rFonts w:ascii="Aptos" w:hAnsi="Aptos" w:cs="Calibri"/>
                <w:b/>
                <w:bCs/>
                <w:noProof/>
                <w:sz w:val="24"/>
                <w:szCs w:val="28"/>
                <w:lang w:val="en-GB"/>
              </w:rPr>
              <w:t xml:space="preserve"> Organisation’</w:t>
            </w:r>
            <w:r w:rsidR="005A03EB" w:rsidRPr="00251348">
              <w:rPr>
                <w:rFonts w:ascii="Aptos" w:hAnsi="Aptos" w:cs="Calibri"/>
                <w:noProof/>
                <w:sz w:val="24"/>
                <w:szCs w:val="28"/>
                <w:lang w:val="en-GB"/>
              </w:rPr>
              <w:t xml:space="preserve"> group)</w:t>
            </w:r>
            <w:r w:rsidR="00F759D6" w:rsidRPr="00251348">
              <w:rPr>
                <w:rFonts w:ascii="Aptos" w:hAnsi="Aptos" w:cs="Calibri"/>
                <w:noProof/>
                <w:sz w:val="24"/>
                <w:szCs w:val="28"/>
                <w:lang w:val="en-GB"/>
              </w:rPr>
              <w:t xml:space="preserve">: Name, Title, Affiliation, Country, Email, Phone </w:t>
            </w:r>
          </w:p>
          <w:p w14:paraId="618575F5" w14:textId="2295E970" w:rsidR="00F759D6" w:rsidRDefault="006657AF" w:rsidP="00D5420F">
            <w:pPr>
              <w:spacing w:line="240" w:lineRule="auto"/>
              <w:rPr>
                <w:rFonts w:ascii="Aptos" w:hAnsi="Aptos" w:cs="Calibri"/>
                <w:noProof/>
                <w:sz w:val="24"/>
                <w:szCs w:val="28"/>
                <w:lang w:val="en-GB"/>
              </w:rPr>
            </w:pPr>
            <w:r w:rsidRPr="00251348">
              <w:rPr>
                <w:rFonts w:ascii="Aptos" w:hAnsi="Aptos" w:cs="Calibri"/>
                <w:b/>
                <w:bCs/>
                <w:noProof/>
                <w:sz w:val="24"/>
                <w:szCs w:val="28"/>
                <w:lang w:val="en-GB"/>
              </w:rPr>
              <w:t>A</w:t>
            </w:r>
            <w:r w:rsidR="00EA330A" w:rsidRPr="00251348">
              <w:rPr>
                <w:rFonts w:ascii="Aptos" w:hAnsi="Aptos" w:cs="Calibri"/>
                <w:b/>
                <w:bCs/>
                <w:noProof/>
                <w:sz w:val="24"/>
                <w:szCs w:val="28"/>
                <w:lang w:val="en-GB"/>
              </w:rPr>
              <w:t>2</w:t>
            </w:r>
            <w:r w:rsidR="00F759D6" w:rsidRPr="00251348">
              <w:rPr>
                <w:rFonts w:ascii="Aptos" w:hAnsi="Aptos" w:cs="Calibri"/>
                <w:b/>
                <w:bCs/>
                <w:noProof/>
                <w:sz w:val="24"/>
                <w:szCs w:val="28"/>
                <w:lang w:val="en-GB"/>
              </w:rPr>
              <w:t xml:space="preserve"> </w:t>
            </w:r>
            <w:r w:rsidR="00F759D6" w:rsidRPr="00251348">
              <w:rPr>
                <w:rFonts w:ascii="Aptos" w:hAnsi="Aptos" w:cs="Calibri"/>
                <w:noProof/>
                <w:sz w:val="24"/>
                <w:szCs w:val="28"/>
                <w:lang w:val="en-GB"/>
              </w:rPr>
              <w:t xml:space="preserve">(the person leading the </w:t>
            </w:r>
            <w:r w:rsidR="006117E6" w:rsidRPr="00251348">
              <w:rPr>
                <w:rFonts w:ascii="Aptos" w:hAnsi="Aptos" w:cs="Calibri"/>
                <w:noProof/>
                <w:sz w:val="24"/>
                <w:szCs w:val="28"/>
                <w:lang w:val="en-GB"/>
              </w:rPr>
              <w:t>‘</w:t>
            </w:r>
            <w:r w:rsidR="006117E6" w:rsidRPr="00251348">
              <w:rPr>
                <w:rFonts w:ascii="Aptos" w:hAnsi="Aptos" w:cs="Calibri"/>
                <w:b/>
                <w:bCs/>
                <w:noProof/>
                <w:sz w:val="24"/>
                <w:szCs w:val="28"/>
                <w:lang w:val="en-GB"/>
              </w:rPr>
              <w:t>Applicant 2 Organisation’</w:t>
            </w:r>
            <w:r w:rsidR="006117E6" w:rsidRPr="00251348">
              <w:rPr>
                <w:rFonts w:ascii="Aptos" w:hAnsi="Aptos" w:cs="Calibri"/>
                <w:noProof/>
                <w:sz w:val="24"/>
                <w:szCs w:val="28"/>
                <w:lang w:val="en-GB"/>
              </w:rPr>
              <w:t xml:space="preserve"> </w:t>
            </w:r>
            <w:r w:rsidR="00D950B7" w:rsidRPr="00251348">
              <w:rPr>
                <w:rFonts w:ascii="Aptos" w:hAnsi="Aptos" w:cs="Calibri"/>
                <w:noProof/>
                <w:sz w:val="24"/>
                <w:szCs w:val="28"/>
                <w:lang w:val="en-GB"/>
              </w:rPr>
              <w:t>group</w:t>
            </w:r>
            <w:r w:rsidR="00F759D6" w:rsidRPr="00251348">
              <w:rPr>
                <w:rFonts w:ascii="Aptos" w:hAnsi="Aptos" w:cs="Calibri"/>
                <w:noProof/>
                <w:sz w:val="24"/>
                <w:szCs w:val="28"/>
                <w:lang w:val="en-GB"/>
              </w:rPr>
              <w:t>): Name, Title, Affiliation, Country, Email, Phone</w:t>
            </w:r>
          </w:p>
          <w:p w14:paraId="5CBC4482" w14:textId="0B624602" w:rsidR="006268CB" w:rsidRDefault="006268CB" w:rsidP="00D5420F">
            <w:pPr>
              <w:spacing w:line="240" w:lineRule="auto"/>
              <w:rPr>
                <w:rFonts w:ascii="Aptos" w:hAnsi="Aptos" w:cs="Calibri"/>
                <w:b/>
                <w:bCs/>
                <w:noProof/>
                <w:sz w:val="24"/>
                <w:szCs w:val="28"/>
                <w:lang w:val="en-GB"/>
              </w:rPr>
            </w:pPr>
          </w:p>
          <w:p w14:paraId="14D5705E" w14:textId="0BC929BB" w:rsidR="00764DE3" w:rsidRPr="00251348" w:rsidRDefault="00764DE3" w:rsidP="00D5420F">
            <w:pPr>
              <w:spacing w:line="240" w:lineRule="auto"/>
              <w:rPr>
                <w:rFonts w:ascii="Aptos" w:hAnsi="Aptos" w:cs="Calibri"/>
                <w:noProof/>
                <w:sz w:val="24"/>
                <w:szCs w:val="28"/>
                <w:lang w:val="en-GB"/>
              </w:rPr>
            </w:pPr>
            <w:r>
              <w:rPr>
                <w:rFonts w:ascii="Aptos" w:hAnsi="Aptos" w:cs="Calibri"/>
                <w:b/>
                <w:bCs/>
                <w:noProof/>
                <w:sz w:val="24"/>
                <w:szCs w:val="28"/>
                <w:lang w:val="en-GB"/>
              </w:rPr>
              <w:t>LEADER OF EACH COMPANY</w:t>
            </w:r>
            <w:r w:rsidR="003A0B5F">
              <w:rPr>
                <w:rFonts w:ascii="Aptos" w:hAnsi="Aptos" w:cs="Calibri"/>
                <w:b/>
                <w:bCs/>
                <w:noProof/>
                <w:sz w:val="24"/>
                <w:szCs w:val="28"/>
                <w:lang w:val="en-GB"/>
              </w:rPr>
              <w:t xml:space="preserve"> GROUP</w:t>
            </w:r>
          </w:p>
          <w:p w14:paraId="3DE6040D" w14:textId="78BC5093" w:rsidR="00F759D6" w:rsidRDefault="00716439" w:rsidP="00D5420F">
            <w:pPr>
              <w:spacing w:line="240" w:lineRule="auto"/>
              <w:rPr>
                <w:rFonts w:ascii="Aptos" w:hAnsi="Aptos" w:cs="Calibri"/>
                <w:noProof/>
                <w:sz w:val="24"/>
                <w:szCs w:val="28"/>
                <w:lang w:val="en-GB"/>
              </w:rPr>
            </w:pPr>
            <w:r w:rsidRPr="00813922">
              <w:rPr>
                <w:rFonts w:ascii="Aptos" w:hAnsi="Aptos" w:cs="Calibri"/>
                <w:b/>
                <w:bCs/>
                <w:noProof/>
                <w:sz w:val="24"/>
                <w:szCs w:val="28"/>
                <w:lang w:val="en-GB"/>
              </w:rPr>
              <w:t xml:space="preserve">C1 </w:t>
            </w:r>
            <w:r w:rsidRPr="00251348">
              <w:rPr>
                <w:rFonts w:ascii="Aptos" w:hAnsi="Aptos" w:cs="Calibri"/>
                <w:noProof/>
                <w:sz w:val="24"/>
                <w:szCs w:val="28"/>
                <w:lang w:val="en-GB"/>
              </w:rPr>
              <w:t>(the person leading the ‘</w:t>
            </w:r>
            <w:r>
              <w:rPr>
                <w:rFonts w:ascii="Aptos" w:hAnsi="Aptos" w:cs="Calibri"/>
                <w:b/>
                <w:bCs/>
                <w:noProof/>
                <w:sz w:val="24"/>
                <w:szCs w:val="28"/>
                <w:lang w:val="en-GB"/>
              </w:rPr>
              <w:t xml:space="preserve">Company 1’ </w:t>
            </w:r>
            <w:r w:rsidRPr="00251348">
              <w:rPr>
                <w:rFonts w:ascii="Aptos" w:hAnsi="Aptos" w:cs="Calibri"/>
                <w:noProof/>
                <w:sz w:val="24"/>
                <w:szCs w:val="28"/>
                <w:lang w:val="en-GB"/>
              </w:rPr>
              <w:t>group): Name, Title, Affiliation, Country, Email, Phone</w:t>
            </w:r>
          </w:p>
          <w:p w14:paraId="451A383D" w14:textId="77777777" w:rsidR="00716439" w:rsidRPr="00251348" w:rsidRDefault="00716439" w:rsidP="00D5420F">
            <w:pPr>
              <w:spacing w:line="240" w:lineRule="auto"/>
              <w:rPr>
                <w:rFonts w:ascii="Aptos" w:hAnsi="Aptos" w:cs="Calibri"/>
                <w:noProof/>
                <w:sz w:val="24"/>
                <w:szCs w:val="28"/>
                <w:lang w:val="en-GB"/>
              </w:rPr>
            </w:pPr>
          </w:p>
          <w:p w14:paraId="3C364642" w14:textId="31E9CDA6" w:rsidR="00F759D6" w:rsidRPr="00251348" w:rsidRDefault="00F759D6" w:rsidP="00D5420F">
            <w:pPr>
              <w:spacing w:line="240" w:lineRule="auto"/>
              <w:rPr>
                <w:rFonts w:ascii="Aptos" w:hAnsi="Aptos" w:cs="Calibri"/>
                <w:b/>
                <w:bCs/>
                <w:noProof/>
                <w:sz w:val="24"/>
                <w:szCs w:val="28"/>
                <w:lang w:val="en-GB"/>
              </w:rPr>
            </w:pPr>
            <w:r w:rsidRPr="00251348">
              <w:rPr>
                <w:rFonts w:ascii="Aptos" w:hAnsi="Aptos" w:cs="Calibri"/>
                <w:b/>
                <w:bCs/>
                <w:noProof/>
                <w:sz w:val="24"/>
                <w:szCs w:val="28"/>
                <w:lang w:val="en-GB"/>
              </w:rPr>
              <w:t>RESEARCHERS (OR OTHER STAFF) WORKING ON THE PROJECT</w:t>
            </w:r>
            <w:r w:rsidR="006D21E5" w:rsidRPr="00251348">
              <w:rPr>
                <w:rFonts w:ascii="Aptos" w:hAnsi="Aptos" w:cs="Calibri"/>
                <w:b/>
                <w:bCs/>
                <w:noProof/>
                <w:sz w:val="24"/>
                <w:szCs w:val="28"/>
                <w:lang w:val="en-GB"/>
              </w:rPr>
              <w:t xml:space="preserve"> </w:t>
            </w:r>
          </w:p>
          <w:p w14:paraId="09321C29" w14:textId="77777777" w:rsidR="00F759D6" w:rsidRPr="00251348" w:rsidRDefault="00F759D6" w:rsidP="00D5420F">
            <w:pPr>
              <w:spacing w:line="240" w:lineRule="auto"/>
              <w:rPr>
                <w:rFonts w:ascii="Aptos" w:hAnsi="Aptos" w:cs="Calibri"/>
                <w:noProof/>
                <w:sz w:val="24"/>
                <w:szCs w:val="28"/>
                <w:lang w:val="en-GB"/>
              </w:rPr>
            </w:pPr>
            <w:r w:rsidRPr="00251348">
              <w:rPr>
                <w:rFonts w:ascii="Aptos" w:hAnsi="Aptos" w:cs="Calibri"/>
                <w:b/>
                <w:bCs/>
                <w:noProof/>
                <w:sz w:val="24"/>
                <w:szCs w:val="28"/>
                <w:lang w:val="en-GB"/>
              </w:rPr>
              <w:t>A1-R1</w:t>
            </w:r>
            <w:r w:rsidRPr="00251348">
              <w:rPr>
                <w:rFonts w:ascii="Aptos" w:hAnsi="Aptos" w:cs="Calibri"/>
                <w:noProof/>
                <w:sz w:val="24"/>
                <w:szCs w:val="28"/>
                <w:lang w:val="en-GB"/>
              </w:rPr>
              <w:t xml:space="preserve"> (the first researcher working under academic A1): Name, title, affiliation, email, phone (if person is known)</w:t>
            </w:r>
          </w:p>
          <w:p w14:paraId="626EFDA0" w14:textId="77777777" w:rsidR="00F759D6" w:rsidRPr="00251348" w:rsidRDefault="00F759D6" w:rsidP="00D5420F">
            <w:pPr>
              <w:spacing w:line="240" w:lineRule="auto"/>
              <w:rPr>
                <w:rFonts w:ascii="Aptos" w:hAnsi="Aptos" w:cs="Calibri"/>
                <w:noProof/>
                <w:sz w:val="24"/>
                <w:szCs w:val="28"/>
                <w:lang w:val="en-GB"/>
              </w:rPr>
            </w:pPr>
            <w:r w:rsidRPr="00251348">
              <w:rPr>
                <w:rFonts w:ascii="Aptos" w:hAnsi="Aptos" w:cs="Calibri"/>
                <w:b/>
                <w:bCs/>
                <w:noProof/>
                <w:sz w:val="24"/>
                <w:szCs w:val="28"/>
                <w:lang w:val="en-GB"/>
              </w:rPr>
              <w:t>A1-Rx</w:t>
            </w:r>
            <w:r w:rsidRPr="00251348">
              <w:rPr>
                <w:rFonts w:ascii="Aptos" w:hAnsi="Aptos" w:cs="Calibri"/>
                <w:noProof/>
                <w:sz w:val="24"/>
                <w:szCs w:val="28"/>
                <w:lang w:val="en-GB"/>
              </w:rPr>
              <w:t xml:space="preserve"> (the X</w:t>
            </w:r>
            <w:r w:rsidRPr="00251348">
              <w:rPr>
                <w:rFonts w:ascii="Aptos" w:hAnsi="Aptos" w:cs="Calibri"/>
                <w:noProof/>
                <w:sz w:val="24"/>
                <w:szCs w:val="28"/>
                <w:vertAlign w:val="superscript"/>
                <w:lang w:val="en-GB"/>
              </w:rPr>
              <w:t>th</w:t>
            </w:r>
            <w:r w:rsidRPr="00251348">
              <w:rPr>
                <w:rFonts w:ascii="Aptos" w:hAnsi="Aptos" w:cs="Calibri"/>
                <w:noProof/>
                <w:sz w:val="24"/>
                <w:szCs w:val="28"/>
                <w:lang w:val="en-GB"/>
              </w:rPr>
              <w:t xml:space="preserve"> researcher working under academic A1): Name, title, affiliation, email, phone (if person is known)</w:t>
            </w:r>
          </w:p>
          <w:p w14:paraId="5704CDD2" w14:textId="77777777" w:rsidR="00F759D6" w:rsidRPr="00251348" w:rsidRDefault="00F759D6" w:rsidP="00D5420F">
            <w:pPr>
              <w:spacing w:line="240" w:lineRule="auto"/>
              <w:rPr>
                <w:rFonts w:ascii="Aptos" w:hAnsi="Aptos" w:cs="Calibri"/>
                <w:noProof/>
                <w:sz w:val="24"/>
                <w:szCs w:val="28"/>
                <w:lang w:val="en-GB"/>
              </w:rPr>
            </w:pPr>
            <w:r w:rsidRPr="00251348">
              <w:rPr>
                <w:rFonts w:ascii="Aptos" w:hAnsi="Aptos" w:cs="Calibri"/>
                <w:b/>
                <w:bCs/>
                <w:noProof/>
                <w:sz w:val="24"/>
                <w:szCs w:val="28"/>
                <w:lang w:val="en-GB"/>
              </w:rPr>
              <w:t>Ax-R1</w:t>
            </w:r>
            <w:r w:rsidRPr="00251348">
              <w:rPr>
                <w:rFonts w:ascii="Aptos" w:hAnsi="Aptos" w:cs="Calibri"/>
                <w:noProof/>
                <w:sz w:val="24"/>
                <w:szCs w:val="28"/>
                <w:lang w:val="en-GB"/>
              </w:rPr>
              <w:t xml:space="preserve"> (the first researcher working under group leader Ax): Name, title, affiliation, email, phone (if person is known)</w:t>
            </w:r>
          </w:p>
          <w:p w14:paraId="6E58E44D" w14:textId="1B56F315" w:rsidR="00F759D6" w:rsidRPr="00251348" w:rsidRDefault="00F759D6" w:rsidP="00D5420F">
            <w:pPr>
              <w:spacing w:line="240" w:lineRule="auto"/>
              <w:rPr>
                <w:rFonts w:ascii="Aptos" w:hAnsi="Aptos" w:cs="Calibri"/>
                <w:noProof/>
                <w:sz w:val="24"/>
                <w:szCs w:val="28"/>
                <w:lang w:val="en-GB"/>
              </w:rPr>
            </w:pPr>
            <w:r w:rsidRPr="00251348">
              <w:rPr>
                <w:rFonts w:ascii="Aptos" w:hAnsi="Aptos" w:cs="Calibri"/>
                <w:b/>
                <w:bCs/>
                <w:noProof/>
                <w:sz w:val="24"/>
                <w:szCs w:val="28"/>
                <w:lang w:val="en-GB"/>
              </w:rPr>
              <w:t>C1-R1</w:t>
            </w:r>
            <w:r w:rsidRPr="00251348">
              <w:rPr>
                <w:rFonts w:ascii="Aptos" w:hAnsi="Aptos" w:cs="Calibri"/>
                <w:noProof/>
                <w:sz w:val="24"/>
                <w:szCs w:val="28"/>
                <w:lang w:val="en-GB"/>
              </w:rPr>
              <w:t xml:space="preserve"> (the first researcher doing work for the project in relation to </w:t>
            </w:r>
            <w:r w:rsidR="00D4045B" w:rsidRPr="00251348">
              <w:rPr>
                <w:rFonts w:ascii="Aptos" w:hAnsi="Aptos" w:cs="Calibri"/>
                <w:noProof/>
                <w:sz w:val="24"/>
                <w:szCs w:val="28"/>
                <w:lang w:val="en-GB"/>
              </w:rPr>
              <w:t>‘</w:t>
            </w:r>
            <w:r w:rsidR="00D4045B" w:rsidRPr="00251348">
              <w:rPr>
                <w:rFonts w:ascii="Aptos" w:hAnsi="Aptos" w:cs="Calibri"/>
                <w:b/>
                <w:bCs/>
                <w:noProof/>
                <w:sz w:val="24"/>
                <w:szCs w:val="28"/>
                <w:lang w:val="en-GB"/>
              </w:rPr>
              <w:t xml:space="preserve">Company </w:t>
            </w:r>
            <w:r w:rsidRPr="00251348">
              <w:rPr>
                <w:rFonts w:ascii="Aptos" w:hAnsi="Aptos" w:cs="Calibri"/>
                <w:b/>
                <w:bCs/>
                <w:noProof/>
                <w:sz w:val="24"/>
                <w:szCs w:val="28"/>
                <w:lang w:val="en-GB"/>
              </w:rPr>
              <w:t>1</w:t>
            </w:r>
            <w:r w:rsidR="00D4045B" w:rsidRPr="00251348">
              <w:rPr>
                <w:rFonts w:ascii="Aptos" w:hAnsi="Aptos" w:cs="Calibri"/>
                <w:b/>
                <w:bCs/>
                <w:noProof/>
                <w:sz w:val="24"/>
                <w:szCs w:val="28"/>
                <w:lang w:val="en-GB"/>
              </w:rPr>
              <w:t>’</w:t>
            </w:r>
            <w:r w:rsidRPr="00251348">
              <w:rPr>
                <w:rFonts w:ascii="Aptos" w:hAnsi="Aptos" w:cs="Calibri"/>
                <w:noProof/>
                <w:sz w:val="24"/>
                <w:szCs w:val="28"/>
                <w:lang w:val="en-GB"/>
              </w:rPr>
              <w:t>): Name, title, affiliation, email, phone (if person is known)</w:t>
            </w:r>
          </w:p>
          <w:p w14:paraId="633B5734" w14:textId="45DE2344" w:rsidR="00F759D6" w:rsidRPr="00251348" w:rsidRDefault="00F759D6" w:rsidP="00D5420F">
            <w:pPr>
              <w:spacing w:line="240" w:lineRule="auto"/>
              <w:rPr>
                <w:rFonts w:ascii="Aptos" w:hAnsi="Aptos" w:cs="Calibri"/>
                <w:noProof/>
                <w:sz w:val="24"/>
                <w:szCs w:val="24"/>
                <w:lang w:val="en-GB"/>
              </w:rPr>
            </w:pPr>
            <w:r w:rsidRPr="00251348">
              <w:rPr>
                <w:rFonts w:ascii="Aptos" w:hAnsi="Aptos" w:cs="Calibri"/>
                <w:b/>
                <w:bCs/>
                <w:noProof/>
                <w:sz w:val="24"/>
                <w:szCs w:val="28"/>
                <w:lang w:val="en-GB"/>
              </w:rPr>
              <w:t>CX-RY</w:t>
            </w:r>
            <w:r w:rsidRPr="00251348">
              <w:rPr>
                <w:rFonts w:ascii="Aptos" w:hAnsi="Aptos" w:cs="Calibri"/>
                <w:noProof/>
                <w:sz w:val="24"/>
                <w:szCs w:val="28"/>
                <w:lang w:val="en-GB"/>
              </w:rPr>
              <w:t xml:space="preserve"> (the Y researcher doing work for the project in relation to </w:t>
            </w:r>
            <w:r w:rsidR="00D4045B" w:rsidRPr="00251348">
              <w:rPr>
                <w:rFonts w:ascii="Aptos" w:hAnsi="Aptos" w:cs="Calibri"/>
                <w:noProof/>
                <w:sz w:val="24"/>
                <w:szCs w:val="28"/>
                <w:lang w:val="en-GB"/>
              </w:rPr>
              <w:t>‘</w:t>
            </w:r>
            <w:r w:rsidR="00D4045B" w:rsidRPr="00251348">
              <w:rPr>
                <w:rFonts w:ascii="Aptos" w:hAnsi="Aptos" w:cs="Calibri"/>
                <w:b/>
                <w:bCs/>
                <w:noProof/>
                <w:sz w:val="24"/>
                <w:szCs w:val="28"/>
                <w:lang w:val="en-GB"/>
              </w:rPr>
              <w:t xml:space="preserve">Company </w:t>
            </w:r>
            <w:r w:rsidRPr="00251348">
              <w:rPr>
                <w:rFonts w:ascii="Aptos" w:hAnsi="Aptos" w:cs="Calibri"/>
                <w:b/>
                <w:bCs/>
                <w:noProof/>
                <w:sz w:val="24"/>
                <w:szCs w:val="28"/>
                <w:lang w:val="en-GB"/>
              </w:rPr>
              <w:t>X</w:t>
            </w:r>
            <w:r w:rsidR="00D4045B" w:rsidRPr="00251348">
              <w:rPr>
                <w:rFonts w:ascii="Aptos" w:hAnsi="Aptos" w:cs="Calibri"/>
                <w:b/>
                <w:bCs/>
                <w:noProof/>
                <w:sz w:val="24"/>
                <w:szCs w:val="28"/>
                <w:lang w:val="en-GB"/>
              </w:rPr>
              <w:t>’</w:t>
            </w:r>
            <w:r w:rsidRPr="00251348">
              <w:rPr>
                <w:rFonts w:ascii="Aptos" w:hAnsi="Aptos" w:cs="Calibri"/>
                <w:noProof/>
                <w:sz w:val="24"/>
                <w:szCs w:val="28"/>
                <w:lang w:val="en-GB"/>
              </w:rPr>
              <w:t>): Name, title, affiliation, email, phone (if person is known)</w:t>
            </w:r>
          </w:p>
        </w:tc>
      </w:tr>
    </w:tbl>
    <w:p w14:paraId="3D1A5FD6" w14:textId="410EBF49" w:rsidR="00D55E9D" w:rsidRPr="00AC21EA" w:rsidRDefault="009D032F" w:rsidP="009A5BEA">
      <w:pPr>
        <w:pStyle w:val="Heading2"/>
      </w:pPr>
      <w:bookmarkStart w:id="0" w:name="_Toc233188399"/>
      <w:r w:rsidRPr="00AC21EA">
        <w:t>4</w:t>
      </w:r>
      <w:r w:rsidR="00D55E9D" w:rsidRPr="00AC21EA">
        <w:t>. EXECUTIVE SUMMARY</w:t>
      </w:r>
      <w:bookmarkEnd w:id="0"/>
      <w:r w:rsidR="00D55E9D" w:rsidRPr="00AC21EA">
        <w:t xml:space="preserve"> </w:t>
      </w:r>
    </w:p>
    <w:p w14:paraId="37DB5AE0" w14:textId="77777777" w:rsidR="00D55E9D" w:rsidRPr="000C017F" w:rsidRDefault="00D55E9D" w:rsidP="00D5420F">
      <w:pPr>
        <w:spacing w:line="240" w:lineRule="auto"/>
        <w:rPr>
          <w:rFonts w:ascii="Aptos" w:hAnsi="Aptos"/>
          <w:sz w:val="24"/>
          <w:szCs w:val="24"/>
          <w:lang w:val="en-GB"/>
        </w:rPr>
      </w:pPr>
      <w:r w:rsidRPr="000C017F">
        <w:rPr>
          <w:rFonts w:ascii="Aptos" w:hAnsi="Aptos"/>
          <w:sz w:val="24"/>
          <w:szCs w:val="24"/>
          <w:lang w:val="en-GB"/>
        </w:rPr>
        <w:t>Character limit: 1500</w:t>
      </w:r>
    </w:p>
    <w:p w14:paraId="753A1DCF" w14:textId="6D8918D8" w:rsidR="00D55E9D" w:rsidRPr="00251348" w:rsidRDefault="00D55E9D" w:rsidP="00D5420F">
      <w:pPr>
        <w:spacing w:line="240" w:lineRule="auto"/>
        <w:rPr>
          <w:rFonts w:ascii="Aptos" w:hAnsi="Aptos"/>
          <w:sz w:val="24"/>
          <w:szCs w:val="24"/>
          <w:lang w:val="en-GB"/>
        </w:rPr>
      </w:pPr>
      <w:r w:rsidRPr="00251348">
        <w:rPr>
          <w:rFonts w:ascii="Aptos" w:hAnsi="Aptos"/>
          <w:sz w:val="24"/>
          <w:szCs w:val="24"/>
          <w:lang w:val="en-GB"/>
        </w:rPr>
        <w:t xml:space="preserve">Give a concise snapshot of the project, summarising the unmet need, </w:t>
      </w:r>
      <w:r w:rsidR="00B74D73" w:rsidRPr="00251348">
        <w:rPr>
          <w:rFonts w:ascii="Aptos" w:hAnsi="Aptos"/>
          <w:sz w:val="24"/>
          <w:szCs w:val="24"/>
          <w:lang w:val="en-GB"/>
        </w:rPr>
        <w:t>GT2A</w:t>
      </w:r>
      <w:r w:rsidRPr="00251348">
        <w:rPr>
          <w:rFonts w:ascii="Aptos" w:hAnsi="Aptos"/>
          <w:sz w:val="24"/>
          <w:szCs w:val="24"/>
          <w:lang w:val="en-GB"/>
        </w:rPr>
        <w:t xml:space="preserve"> project goal, key methods, expected open outputs, scientific/societal impact and innovation potential.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251348" w14:paraId="19436756"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5196979E" w14:textId="5ED599C1" w:rsidR="00D55E9D" w:rsidRPr="00251348" w:rsidRDefault="00D55E9D" w:rsidP="00D5420F">
            <w:pPr>
              <w:spacing w:line="240" w:lineRule="auto"/>
              <w:rPr>
                <w:rFonts w:ascii="Aptos" w:eastAsia="Open Sans" w:hAnsi="Aptos" w:cs="Calibri"/>
                <w:sz w:val="24"/>
                <w:szCs w:val="24"/>
                <w:lang w:val="en-GB"/>
              </w:rPr>
            </w:pPr>
          </w:p>
        </w:tc>
      </w:tr>
    </w:tbl>
    <w:p w14:paraId="327AD856" w14:textId="5702C317" w:rsidR="00D55E9D" w:rsidRPr="00AC21EA" w:rsidRDefault="009D032F" w:rsidP="009A5BEA">
      <w:pPr>
        <w:pStyle w:val="Heading2"/>
      </w:pPr>
      <w:bookmarkStart w:id="1" w:name="_Toc233188400"/>
      <w:r w:rsidRPr="00AC21EA">
        <w:t>5</w:t>
      </w:r>
      <w:r w:rsidR="00D55E9D" w:rsidRPr="00AC21EA">
        <w:t xml:space="preserve">. </w:t>
      </w:r>
      <w:r w:rsidR="0056069B" w:rsidRPr="00AC21EA">
        <w:t xml:space="preserve">PREVIOUSLY FUNDED </w:t>
      </w:r>
      <w:r w:rsidR="00D55E9D" w:rsidRPr="00AC21EA">
        <w:t>ODIN PROJECT</w:t>
      </w:r>
      <w:bookmarkEnd w:id="1"/>
    </w:p>
    <w:p w14:paraId="147DDB78" w14:textId="7A56E5CF" w:rsidR="004B27B2" w:rsidRPr="000C017F" w:rsidRDefault="00D55E9D" w:rsidP="00D5420F">
      <w:pPr>
        <w:spacing w:line="240" w:lineRule="auto"/>
        <w:rPr>
          <w:rFonts w:ascii="Aptos" w:hAnsi="Aptos"/>
          <w:sz w:val="24"/>
          <w:szCs w:val="24"/>
          <w:lang w:val="en-GB"/>
        </w:rPr>
      </w:pPr>
      <w:r w:rsidRPr="000C017F">
        <w:rPr>
          <w:rFonts w:ascii="Aptos" w:eastAsia="Open Sans" w:hAnsi="Aptos" w:cs="Calibri"/>
          <w:sz w:val="24"/>
          <w:szCs w:val="24"/>
          <w:lang w:val="en-GB"/>
        </w:rPr>
        <w:t>Character limit: 2000</w:t>
      </w:r>
    </w:p>
    <w:p w14:paraId="4BB8DA5E" w14:textId="44651EE1" w:rsidR="00D37F96" w:rsidRPr="00D5420F" w:rsidRDefault="008528CE" w:rsidP="006A7422">
      <w:pPr>
        <w:pStyle w:val="ListParagraph"/>
        <w:numPr>
          <w:ilvl w:val="0"/>
          <w:numId w:val="25"/>
        </w:numPr>
        <w:rPr>
          <w:rFonts w:ascii="Aptos" w:hAnsi="Aptos"/>
          <w:sz w:val="24"/>
          <w:szCs w:val="24"/>
        </w:rPr>
      </w:pPr>
      <w:r w:rsidRPr="00C56086">
        <w:rPr>
          <w:rFonts w:ascii="Aptos" w:hAnsi="Aptos"/>
          <w:b/>
          <w:bCs/>
          <w:sz w:val="24"/>
          <w:szCs w:val="24"/>
        </w:rPr>
        <w:t xml:space="preserve">Describe the </w:t>
      </w:r>
      <w:r w:rsidR="003D6F10" w:rsidRPr="00C56086">
        <w:rPr>
          <w:rFonts w:ascii="Aptos" w:hAnsi="Aptos"/>
          <w:b/>
          <w:bCs/>
          <w:sz w:val="24"/>
          <w:szCs w:val="24"/>
        </w:rPr>
        <w:t>previously funded</w:t>
      </w:r>
      <w:r w:rsidRPr="00C56086">
        <w:rPr>
          <w:rFonts w:ascii="Aptos" w:hAnsi="Aptos"/>
          <w:b/>
          <w:bCs/>
          <w:sz w:val="24"/>
          <w:szCs w:val="24"/>
        </w:rPr>
        <w:t xml:space="preserve"> ODIN project</w:t>
      </w:r>
      <w:r w:rsidRPr="006A7422">
        <w:rPr>
          <w:rFonts w:ascii="Aptos" w:hAnsi="Aptos"/>
          <w:sz w:val="24"/>
          <w:szCs w:val="24"/>
        </w:rPr>
        <w:t xml:space="preserve">, including its </w:t>
      </w:r>
      <w:r w:rsidR="00356CA8" w:rsidRPr="006A7422">
        <w:rPr>
          <w:rFonts w:ascii="Aptos" w:hAnsi="Aptos"/>
          <w:sz w:val="24"/>
          <w:szCs w:val="24"/>
        </w:rPr>
        <w:t>aims</w:t>
      </w:r>
      <w:r w:rsidR="00231A2D" w:rsidRPr="006A7422">
        <w:rPr>
          <w:rFonts w:ascii="Aptos" w:hAnsi="Aptos"/>
          <w:sz w:val="24"/>
          <w:szCs w:val="24"/>
        </w:rPr>
        <w:t xml:space="preserve"> </w:t>
      </w:r>
      <w:r w:rsidRPr="006A7422">
        <w:rPr>
          <w:rFonts w:ascii="Aptos" w:hAnsi="Aptos"/>
          <w:sz w:val="24"/>
          <w:szCs w:val="24"/>
        </w:rPr>
        <w:t xml:space="preserve">and </w:t>
      </w:r>
      <w:r w:rsidR="00AC126A" w:rsidRPr="006A7422">
        <w:rPr>
          <w:rFonts w:ascii="Aptos" w:hAnsi="Aptos"/>
          <w:sz w:val="24"/>
          <w:szCs w:val="24"/>
        </w:rPr>
        <w:t xml:space="preserve">expected </w:t>
      </w:r>
      <w:r w:rsidRPr="006A7422">
        <w:rPr>
          <w:rFonts w:ascii="Aptos" w:hAnsi="Aptos"/>
          <w:sz w:val="24"/>
          <w:szCs w:val="24"/>
        </w:rPr>
        <w:t xml:space="preserve">outputs. </w:t>
      </w:r>
      <w:r w:rsidR="00356CA8" w:rsidRPr="00D5420F">
        <w:rPr>
          <w:rFonts w:ascii="Aptos" w:hAnsi="Aptos"/>
          <w:sz w:val="24"/>
          <w:szCs w:val="24"/>
        </w:rPr>
        <w:t xml:space="preserve">Include the long-term goals/expectations for the original project </w:t>
      </w:r>
      <w:r w:rsidR="00A97591" w:rsidRPr="00D5420F">
        <w:rPr>
          <w:rFonts w:ascii="Aptos" w:hAnsi="Aptos"/>
          <w:sz w:val="24"/>
          <w:szCs w:val="24"/>
        </w:rPr>
        <w:t xml:space="preserve">in </w:t>
      </w:r>
      <w:r w:rsidR="00356CA8" w:rsidRPr="00D5420F">
        <w:rPr>
          <w:rFonts w:ascii="Aptos" w:hAnsi="Aptos"/>
          <w:sz w:val="24"/>
          <w:szCs w:val="24"/>
        </w:rPr>
        <w:t>leading toward drug discovery and/or new diagnostics.</w:t>
      </w:r>
    </w:p>
    <w:p w14:paraId="50F269F2" w14:textId="566CB8DC" w:rsidR="004B27B2" w:rsidRPr="00D5420F" w:rsidRDefault="004B27B2" w:rsidP="006A7422">
      <w:pPr>
        <w:pStyle w:val="ListParagraph"/>
        <w:numPr>
          <w:ilvl w:val="0"/>
          <w:numId w:val="25"/>
        </w:numPr>
        <w:rPr>
          <w:rFonts w:ascii="Aptos" w:hAnsi="Aptos"/>
          <w:sz w:val="24"/>
          <w:szCs w:val="24"/>
        </w:rPr>
      </w:pPr>
      <w:r w:rsidRPr="00C56086">
        <w:rPr>
          <w:rFonts w:ascii="Aptos" w:hAnsi="Aptos"/>
          <w:b/>
          <w:bCs/>
          <w:sz w:val="24"/>
          <w:szCs w:val="24"/>
        </w:rPr>
        <w:t>Summarise the main results</w:t>
      </w:r>
      <w:r w:rsidR="005809BB" w:rsidRPr="00C56086">
        <w:rPr>
          <w:rFonts w:ascii="Aptos" w:hAnsi="Aptos"/>
          <w:b/>
          <w:bCs/>
          <w:sz w:val="24"/>
          <w:szCs w:val="24"/>
        </w:rPr>
        <w:t xml:space="preserve"> </w:t>
      </w:r>
      <w:r w:rsidRPr="00C56086">
        <w:rPr>
          <w:rFonts w:ascii="Aptos" w:hAnsi="Aptos"/>
          <w:b/>
          <w:bCs/>
          <w:sz w:val="24"/>
          <w:szCs w:val="24"/>
        </w:rPr>
        <w:t>and open dissemination</w:t>
      </w:r>
      <w:r w:rsidRPr="00D5420F">
        <w:rPr>
          <w:rFonts w:ascii="Aptos" w:hAnsi="Aptos"/>
          <w:sz w:val="24"/>
          <w:szCs w:val="24"/>
        </w:rPr>
        <w:t xml:space="preserve"> achieved so far</w:t>
      </w:r>
      <w:r w:rsidR="00DA1809" w:rsidRPr="00D5420F">
        <w:rPr>
          <w:rFonts w:ascii="Aptos" w:hAnsi="Aptos"/>
          <w:sz w:val="24"/>
          <w:szCs w:val="24"/>
        </w:rPr>
        <w:t>, and which</w:t>
      </w:r>
      <w:r w:rsidR="00167470" w:rsidRPr="00D5420F">
        <w:rPr>
          <w:rFonts w:ascii="Aptos" w:hAnsi="Aptos"/>
          <w:sz w:val="24"/>
          <w:szCs w:val="24"/>
        </w:rPr>
        <w:t xml:space="preserve"> milestones</w:t>
      </w:r>
      <w:r w:rsidR="00DA1809" w:rsidRPr="00D5420F">
        <w:rPr>
          <w:rFonts w:ascii="Aptos" w:hAnsi="Aptos"/>
          <w:sz w:val="24"/>
          <w:szCs w:val="24"/>
        </w:rPr>
        <w:t xml:space="preserve"> are still pending</w:t>
      </w:r>
      <w:r w:rsidRPr="00D5420F">
        <w:rPr>
          <w:rFonts w:ascii="Aptos" w:hAnsi="Aptos"/>
          <w:sz w:val="24"/>
          <w:szCs w:val="24"/>
        </w:rPr>
        <w:t xml:space="preserve">. </w:t>
      </w:r>
    </w:p>
    <w:p w14:paraId="68278D36" w14:textId="24F713BD" w:rsidR="00DB6EC5" w:rsidRPr="00D5420F" w:rsidRDefault="00DB6EC5" w:rsidP="006A7422">
      <w:pPr>
        <w:pStyle w:val="ListParagraph"/>
        <w:numPr>
          <w:ilvl w:val="0"/>
          <w:numId w:val="25"/>
        </w:numPr>
        <w:rPr>
          <w:rFonts w:ascii="Aptos" w:hAnsi="Aptos"/>
          <w:sz w:val="24"/>
          <w:szCs w:val="24"/>
        </w:rPr>
      </w:pPr>
      <w:r w:rsidRPr="00C56086">
        <w:rPr>
          <w:rFonts w:ascii="Aptos" w:hAnsi="Aptos"/>
          <w:b/>
          <w:bCs/>
          <w:sz w:val="24"/>
          <w:szCs w:val="24"/>
        </w:rPr>
        <w:t xml:space="preserve">Explain whether the </w:t>
      </w:r>
      <w:r w:rsidR="001F4867" w:rsidRPr="00C56086">
        <w:rPr>
          <w:rFonts w:ascii="Aptos" w:hAnsi="Aptos"/>
          <w:b/>
          <w:bCs/>
          <w:sz w:val="24"/>
          <w:szCs w:val="24"/>
        </w:rPr>
        <w:t>previously funded</w:t>
      </w:r>
      <w:r w:rsidRPr="00C56086">
        <w:rPr>
          <w:rFonts w:ascii="Aptos" w:hAnsi="Aptos"/>
          <w:b/>
          <w:bCs/>
          <w:sz w:val="24"/>
          <w:szCs w:val="24"/>
        </w:rPr>
        <w:t xml:space="preserve"> project is on track</w:t>
      </w:r>
      <w:r w:rsidRPr="00D5420F">
        <w:rPr>
          <w:rFonts w:ascii="Aptos" w:hAnsi="Aptos"/>
          <w:sz w:val="24"/>
          <w:szCs w:val="24"/>
        </w:rPr>
        <w:t xml:space="preserve"> scientifically, financially, and operationally.</w:t>
      </w:r>
      <w:r w:rsidR="00862B62" w:rsidRPr="00D5420F">
        <w:rPr>
          <w:rFonts w:ascii="Aptos" w:hAnsi="Aptos"/>
          <w:sz w:val="24"/>
          <w:szCs w:val="24"/>
        </w:rPr>
        <w:t xml:space="preserve"> </w:t>
      </w:r>
      <w:r w:rsidRPr="00D5420F">
        <w:rPr>
          <w:rFonts w:ascii="Aptos" w:hAnsi="Aptos"/>
          <w:sz w:val="24"/>
          <w:szCs w:val="24"/>
        </w:rPr>
        <w:t>If any objectives were not (or have not yet) been met, explain</w:t>
      </w:r>
      <w:r w:rsidR="00C96BA3" w:rsidRPr="00D5420F">
        <w:rPr>
          <w:rFonts w:ascii="Aptos" w:hAnsi="Aptos"/>
          <w:sz w:val="24"/>
          <w:szCs w:val="24"/>
        </w:rPr>
        <w:t xml:space="preserve"> why, and</w:t>
      </w:r>
      <w:r w:rsidRPr="00D5420F">
        <w:rPr>
          <w:rFonts w:ascii="Aptos" w:hAnsi="Aptos"/>
          <w:sz w:val="24"/>
          <w:szCs w:val="24"/>
        </w:rPr>
        <w:t xml:space="preserve"> </w:t>
      </w:r>
      <w:r w:rsidR="00C96BA3" w:rsidRPr="00D5420F">
        <w:rPr>
          <w:rFonts w:ascii="Aptos" w:hAnsi="Aptos"/>
          <w:sz w:val="24"/>
          <w:szCs w:val="24"/>
        </w:rPr>
        <w:t>whether this could interfere</w:t>
      </w:r>
      <w:r w:rsidRPr="00D5420F">
        <w:rPr>
          <w:rFonts w:ascii="Aptos" w:hAnsi="Aptos"/>
          <w:sz w:val="24"/>
          <w:szCs w:val="24"/>
        </w:rPr>
        <w:t xml:space="preserve"> with the </w:t>
      </w:r>
      <w:r w:rsidR="007773D1" w:rsidRPr="00D5420F">
        <w:rPr>
          <w:rFonts w:ascii="Aptos" w:hAnsi="Aptos"/>
          <w:sz w:val="24"/>
          <w:szCs w:val="24"/>
        </w:rPr>
        <w:t>GT2A</w:t>
      </w:r>
      <w:r w:rsidR="0087536B" w:rsidRPr="00D5420F">
        <w:rPr>
          <w:rFonts w:ascii="Aptos" w:hAnsi="Aptos"/>
          <w:sz w:val="24"/>
          <w:szCs w:val="24"/>
        </w:rPr>
        <w:t xml:space="preserve"> </w:t>
      </w:r>
      <w:r w:rsidRPr="00D5420F">
        <w:rPr>
          <w:rFonts w:ascii="Aptos" w:hAnsi="Aptos"/>
          <w:sz w:val="24"/>
          <w:szCs w:val="24"/>
        </w:rPr>
        <w:t>project’s aims.</w:t>
      </w:r>
    </w:p>
    <w:p w14:paraId="32B8EC58" w14:textId="3273DB0B" w:rsidR="00B95912" w:rsidRPr="001B5078" w:rsidRDefault="00BB5275" w:rsidP="00D5420F">
      <w:pPr>
        <w:pStyle w:val="ListParagraph"/>
        <w:numPr>
          <w:ilvl w:val="0"/>
          <w:numId w:val="25"/>
        </w:numPr>
        <w:rPr>
          <w:rFonts w:ascii="Aptos" w:hAnsi="Aptos"/>
          <w:sz w:val="24"/>
          <w:szCs w:val="24"/>
        </w:rPr>
      </w:pPr>
      <w:r w:rsidRPr="00D5420F">
        <w:rPr>
          <w:rFonts w:ascii="Aptos" w:hAnsi="Aptos"/>
          <w:sz w:val="24"/>
          <w:szCs w:val="24"/>
        </w:rPr>
        <w:t xml:space="preserve">Explain </w:t>
      </w:r>
      <w:r w:rsidRPr="00C56086">
        <w:rPr>
          <w:rFonts w:ascii="Aptos" w:hAnsi="Aptos"/>
          <w:b/>
          <w:bCs/>
          <w:sz w:val="24"/>
          <w:szCs w:val="24"/>
        </w:rPr>
        <w:t>h</w:t>
      </w:r>
      <w:r w:rsidR="00AA64A4" w:rsidRPr="00C56086">
        <w:rPr>
          <w:rFonts w:ascii="Aptos" w:hAnsi="Aptos"/>
          <w:b/>
          <w:bCs/>
          <w:sz w:val="24"/>
          <w:szCs w:val="24"/>
        </w:rPr>
        <w:t xml:space="preserve">ow the </w:t>
      </w:r>
      <w:r w:rsidRPr="00C56086">
        <w:rPr>
          <w:rFonts w:ascii="Aptos" w:hAnsi="Aptos"/>
          <w:b/>
          <w:bCs/>
          <w:sz w:val="24"/>
          <w:szCs w:val="24"/>
        </w:rPr>
        <w:t xml:space="preserve">new </w:t>
      </w:r>
      <w:r w:rsidR="007342F0" w:rsidRPr="00C56086">
        <w:rPr>
          <w:rFonts w:ascii="Aptos" w:hAnsi="Aptos"/>
          <w:b/>
          <w:bCs/>
          <w:sz w:val="24"/>
          <w:szCs w:val="24"/>
        </w:rPr>
        <w:t>GT2A project</w:t>
      </w:r>
      <w:r w:rsidR="00302D1C" w:rsidRPr="00C56086">
        <w:rPr>
          <w:rFonts w:ascii="Aptos" w:hAnsi="Aptos"/>
          <w:b/>
          <w:bCs/>
          <w:sz w:val="24"/>
          <w:szCs w:val="24"/>
        </w:rPr>
        <w:t xml:space="preserve"> idea emerged</w:t>
      </w:r>
      <w:r w:rsidR="00DD2767" w:rsidRPr="00D5420F">
        <w:rPr>
          <w:rFonts w:ascii="Aptos" w:hAnsi="Aptos"/>
          <w:sz w:val="24"/>
          <w:szCs w:val="24"/>
        </w:rPr>
        <w:t xml:space="preserve"> in relation to the </w:t>
      </w:r>
      <w:r w:rsidR="00C56086">
        <w:rPr>
          <w:rFonts w:ascii="Aptos" w:hAnsi="Aptos"/>
          <w:sz w:val="24"/>
          <w:szCs w:val="24"/>
        </w:rPr>
        <w:t>previously funded</w:t>
      </w:r>
      <w:r w:rsidR="00DD2767" w:rsidRPr="00D5420F">
        <w:rPr>
          <w:rFonts w:ascii="Aptos" w:hAnsi="Aptos"/>
          <w:sz w:val="24"/>
          <w:szCs w:val="24"/>
        </w:rPr>
        <w:t xml:space="preserve"> project and</w:t>
      </w:r>
      <w:r w:rsidR="00DB6DC7" w:rsidRPr="00D5420F">
        <w:rPr>
          <w:rFonts w:ascii="Aptos" w:hAnsi="Aptos"/>
          <w:sz w:val="24"/>
          <w:szCs w:val="24"/>
        </w:rPr>
        <w:t xml:space="preserve"> describe </w:t>
      </w:r>
      <w:r w:rsidR="00B0519D" w:rsidRPr="00D5420F">
        <w:rPr>
          <w:rFonts w:ascii="Aptos" w:hAnsi="Aptos"/>
          <w:sz w:val="24"/>
          <w:szCs w:val="24"/>
        </w:rPr>
        <w:t>the connection</w:t>
      </w:r>
      <w:r w:rsidR="00581EA4" w:rsidRPr="00D5420F">
        <w:rPr>
          <w:rFonts w:ascii="Aptos" w:hAnsi="Aptos"/>
          <w:sz w:val="24"/>
          <w:szCs w:val="24"/>
        </w:rPr>
        <w: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251348" w14:paraId="0B71FE2F"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3A6D3AB5" w14:textId="43785B41" w:rsidR="00D55E9D" w:rsidRPr="00251348" w:rsidRDefault="00D55E9D" w:rsidP="00D5420F">
            <w:pPr>
              <w:spacing w:line="240" w:lineRule="auto"/>
              <w:rPr>
                <w:rFonts w:ascii="Aptos" w:eastAsia="Open Sans" w:hAnsi="Aptos" w:cs="Calibri"/>
                <w:sz w:val="24"/>
                <w:szCs w:val="24"/>
                <w:lang w:val="en-GB"/>
              </w:rPr>
            </w:pPr>
          </w:p>
        </w:tc>
      </w:tr>
    </w:tbl>
    <w:p w14:paraId="081AD4CB" w14:textId="5806B956" w:rsidR="00D55E9D" w:rsidRPr="00AC21EA" w:rsidRDefault="00EF1171" w:rsidP="009A5BEA">
      <w:pPr>
        <w:pStyle w:val="Heading2"/>
      </w:pPr>
      <w:bookmarkStart w:id="2" w:name="_Toc233188401"/>
      <w:r w:rsidRPr="00AC21EA">
        <w:t>6.UNMET NEED, SCIENTIFIC APPROACH AND OPENNESS OF GT2A PROJECT</w:t>
      </w:r>
      <w:bookmarkEnd w:id="2"/>
    </w:p>
    <w:p w14:paraId="08622147" w14:textId="72BB2F35" w:rsidR="00D55E9D" w:rsidRPr="000C017F" w:rsidRDefault="00D55E9D" w:rsidP="00D5420F">
      <w:pPr>
        <w:spacing w:line="240" w:lineRule="auto"/>
        <w:rPr>
          <w:rFonts w:ascii="Aptos" w:hAnsi="Aptos"/>
          <w:sz w:val="24"/>
          <w:szCs w:val="24"/>
          <w:lang w:val="en-GB"/>
        </w:rPr>
      </w:pPr>
      <w:r w:rsidRPr="000C017F">
        <w:rPr>
          <w:rFonts w:ascii="Aptos" w:hAnsi="Aptos" w:cs="Calibri"/>
          <w:sz w:val="24"/>
          <w:szCs w:val="24"/>
          <w:lang w:val="en-GB"/>
        </w:rPr>
        <w:t xml:space="preserve">Character limit: </w:t>
      </w:r>
      <w:r w:rsidR="00935F6D" w:rsidRPr="000C017F">
        <w:rPr>
          <w:rFonts w:ascii="Aptos" w:hAnsi="Aptos" w:cs="Calibri"/>
          <w:sz w:val="24"/>
          <w:szCs w:val="24"/>
          <w:lang w:val="en-GB"/>
        </w:rPr>
        <w:t>5500</w:t>
      </w:r>
    </w:p>
    <w:p w14:paraId="2716C210" w14:textId="111F1826" w:rsidR="0042347D" w:rsidRPr="00785527" w:rsidRDefault="00D55E9D" w:rsidP="00D5420F">
      <w:pPr>
        <w:spacing w:line="240" w:lineRule="auto"/>
        <w:rPr>
          <w:rFonts w:ascii="Aptos" w:hAnsi="Aptos"/>
          <w:sz w:val="24"/>
          <w:szCs w:val="24"/>
        </w:rPr>
      </w:pPr>
      <w:r w:rsidRPr="00785527">
        <w:rPr>
          <w:rFonts w:ascii="Aptos" w:hAnsi="Aptos" w:cs="Calibri"/>
          <w:sz w:val="24"/>
          <w:szCs w:val="24"/>
          <w:lang w:val="en-GB"/>
        </w:rPr>
        <w:t>Describe the new project</w:t>
      </w:r>
      <w:r w:rsidR="00E76FA5" w:rsidRPr="00785527">
        <w:rPr>
          <w:rFonts w:ascii="Aptos" w:hAnsi="Aptos" w:cs="Calibri"/>
          <w:sz w:val="24"/>
          <w:szCs w:val="24"/>
          <w:lang w:val="en-GB"/>
        </w:rPr>
        <w:t xml:space="preserve">, </w:t>
      </w:r>
      <w:r w:rsidR="00935F6D" w:rsidRPr="00785527">
        <w:rPr>
          <w:rFonts w:ascii="Aptos" w:hAnsi="Aptos" w:cs="Calibri"/>
          <w:sz w:val="24"/>
          <w:szCs w:val="24"/>
        </w:rPr>
        <w:t>taking both the previously funded ODIN project and current state-of-the-art into account</w:t>
      </w:r>
      <w:r w:rsidR="00622196" w:rsidRPr="00785527">
        <w:rPr>
          <w:rFonts w:ascii="Aptos" w:hAnsi="Aptos" w:cs="Calibri"/>
          <w:sz w:val="24"/>
          <w:szCs w:val="24"/>
          <w:lang w:val="en-GB"/>
        </w:rPr>
        <w:t>.</w:t>
      </w:r>
      <w:r w:rsidR="00622196" w:rsidRPr="00785527">
        <w:rPr>
          <w:rFonts w:ascii="Aptos" w:hAnsi="Aptos"/>
          <w:sz w:val="24"/>
          <w:szCs w:val="24"/>
          <w:lang w:val="en-GB"/>
        </w:rPr>
        <w:t xml:space="preserve"> </w:t>
      </w:r>
      <w:r w:rsidR="00FD457F" w:rsidRPr="00785527">
        <w:rPr>
          <w:rFonts w:ascii="Aptos" w:hAnsi="Aptos"/>
          <w:sz w:val="24"/>
          <w:szCs w:val="24"/>
          <w:lang w:val="en-GB"/>
        </w:rPr>
        <w:t>Include</w:t>
      </w:r>
      <w:r w:rsidR="0042347D" w:rsidRPr="00785527">
        <w:rPr>
          <w:rFonts w:ascii="Aptos" w:hAnsi="Aptos"/>
          <w:sz w:val="24"/>
          <w:szCs w:val="24"/>
          <w:lang w:val="en-GB"/>
        </w:rPr>
        <w:t xml:space="preserve"> the following:</w:t>
      </w:r>
    </w:p>
    <w:p w14:paraId="1BEB7BD3" w14:textId="77777777" w:rsidR="001A5375" w:rsidRPr="00FB4473" w:rsidRDefault="001A5375" w:rsidP="00FB4473">
      <w:pPr>
        <w:pStyle w:val="ListParagraph"/>
        <w:numPr>
          <w:ilvl w:val="0"/>
          <w:numId w:val="25"/>
        </w:numPr>
        <w:rPr>
          <w:rFonts w:ascii="Aptos" w:hAnsi="Aptos"/>
          <w:sz w:val="24"/>
          <w:szCs w:val="24"/>
        </w:rPr>
      </w:pPr>
      <w:r w:rsidRPr="00B406A8">
        <w:rPr>
          <w:rFonts w:ascii="Aptos" w:hAnsi="Aptos"/>
          <w:b/>
          <w:bCs/>
          <w:sz w:val="24"/>
          <w:szCs w:val="24"/>
        </w:rPr>
        <w:t>How the proposed work builds on and diverges from the original ODIN project to create new value.</w:t>
      </w:r>
      <w:r w:rsidRPr="00FB4473">
        <w:rPr>
          <w:rFonts w:ascii="Aptos" w:hAnsi="Aptos"/>
          <w:sz w:val="24"/>
          <w:szCs w:val="24"/>
        </w:rPr>
        <w:t xml:space="preserve"> For example, how it changes the significance, usability, openness, or downstream innovation potential of the original project.</w:t>
      </w:r>
    </w:p>
    <w:p w14:paraId="2F1F959D" w14:textId="694BC7FE" w:rsidR="0042347D" w:rsidRPr="00FB4473" w:rsidRDefault="0042347D" w:rsidP="00FB4473">
      <w:pPr>
        <w:pStyle w:val="ListParagraph"/>
        <w:numPr>
          <w:ilvl w:val="0"/>
          <w:numId w:val="25"/>
        </w:numPr>
        <w:rPr>
          <w:rFonts w:ascii="Aptos" w:hAnsi="Aptos"/>
          <w:sz w:val="24"/>
          <w:szCs w:val="24"/>
        </w:rPr>
      </w:pPr>
      <w:r w:rsidRPr="00B406A8">
        <w:rPr>
          <w:rFonts w:ascii="Aptos" w:hAnsi="Aptos"/>
          <w:b/>
          <w:bCs/>
          <w:sz w:val="24"/>
          <w:szCs w:val="24"/>
        </w:rPr>
        <w:t>The unmet medical or scientific need</w:t>
      </w:r>
      <w:r w:rsidRPr="00FB4473">
        <w:rPr>
          <w:rFonts w:ascii="Aptos" w:hAnsi="Aptos"/>
          <w:sz w:val="24"/>
          <w:szCs w:val="24"/>
        </w:rPr>
        <w:t xml:space="preserve"> addressed by the </w:t>
      </w:r>
      <w:r w:rsidR="00B43742" w:rsidRPr="00FB4473">
        <w:rPr>
          <w:rFonts w:ascii="Aptos" w:hAnsi="Aptos"/>
          <w:sz w:val="24"/>
          <w:szCs w:val="24"/>
        </w:rPr>
        <w:t xml:space="preserve">new </w:t>
      </w:r>
      <w:r w:rsidRPr="00FB4473">
        <w:rPr>
          <w:rFonts w:ascii="Aptos" w:hAnsi="Aptos"/>
          <w:sz w:val="24"/>
          <w:szCs w:val="24"/>
        </w:rPr>
        <w:t>project within the ODIN scientific scope, and why current approaches are insufficient.</w:t>
      </w:r>
    </w:p>
    <w:p w14:paraId="69BB6B8B" w14:textId="106014DD" w:rsidR="0042347D" w:rsidRPr="00FB4473" w:rsidRDefault="0042347D" w:rsidP="00FB4473">
      <w:pPr>
        <w:pStyle w:val="ListParagraph"/>
        <w:numPr>
          <w:ilvl w:val="0"/>
          <w:numId w:val="25"/>
        </w:numPr>
        <w:rPr>
          <w:rFonts w:ascii="Aptos" w:hAnsi="Aptos"/>
          <w:sz w:val="24"/>
          <w:szCs w:val="24"/>
        </w:rPr>
      </w:pPr>
      <w:r w:rsidRPr="00B406A8">
        <w:rPr>
          <w:rFonts w:ascii="Aptos" w:hAnsi="Aptos"/>
          <w:b/>
          <w:bCs/>
          <w:sz w:val="24"/>
          <w:szCs w:val="24"/>
        </w:rPr>
        <w:t xml:space="preserve">The </w:t>
      </w:r>
      <w:r w:rsidR="00B406A8" w:rsidRPr="00B406A8">
        <w:rPr>
          <w:rFonts w:ascii="Aptos" w:hAnsi="Aptos"/>
          <w:b/>
          <w:bCs/>
          <w:sz w:val="24"/>
          <w:szCs w:val="24"/>
        </w:rPr>
        <w:t>GT2A</w:t>
      </w:r>
      <w:r w:rsidR="002C37F5" w:rsidRPr="00B406A8">
        <w:rPr>
          <w:rFonts w:ascii="Aptos" w:hAnsi="Aptos"/>
          <w:b/>
          <w:bCs/>
          <w:sz w:val="24"/>
          <w:szCs w:val="24"/>
        </w:rPr>
        <w:t xml:space="preserve"> </w:t>
      </w:r>
      <w:r w:rsidRPr="00B406A8">
        <w:rPr>
          <w:rFonts w:ascii="Aptos" w:hAnsi="Aptos"/>
          <w:b/>
          <w:bCs/>
          <w:sz w:val="24"/>
          <w:szCs w:val="24"/>
        </w:rPr>
        <w:t>project’s aim, scientific rationale, and overall approach</w:t>
      </w:r>
      <w:r w:rsidR="00A73A90" w:rsidRPr="00FB4473">
        <w:rPr>
          <w:rFonts w:ascii="Aptos" w:hAnsi="Aptos"/>
          <w:sz w:val="24"/>
          <w:szCs w:val="24"/>
        </w:rPr>
        <w:t>, including what is scientifically or technically novel</w:t>
      </w:r>
      <w:r w:rsidR="00582274" w:rsidRPr="00FB4473">
        <w:rPr>
          <w:rFonts w:ascii="Aptos" w:hAnsi="Aptos"/>
          <w:sz w:val="24"/>
          <w:szCs w:val="24"/>
        </w:rPr>
        <w:t xml:space="preserve"> or</w:t>
      </w:r>
      <w:r w:rsidR="00A73A90" w:rsidRPr="00FB4473">
        <w:rPr>
          <w:rFonts w:ascii="Aptos" w:hAnsi="Aptos"/>
          <w:sz w:val="24"/>
          <w:szCs w:val="24"/>
        </w:rPr>
        <w:t xml:space="preserve"> ambiti</w:t>
      </w:r>
      <w:r w:rsidR="00582274" w:rsidRPr="00FB4473">
        <w:rPr>
          <w:rFonts w:ascii="Aptos" w:hAnsi="Aptos"/>
          <w:sz w:val="24"/>
          <w:szCs w:val="24"/>
        </w:rPr>
        <w:t>ous.</w:t>
      </w:r>
    </w:p>
    <w:p w14:paraId="5619A696" w14:textId="77777777" w:rsidR="0042347D" w:rsidRPr="00FB4473" w:rsidRDefault="0042347D" w:rsidP="00FB4473">
      <w:pPr>
        <w:pStyle w:val="ListParagraph"/>
        <w:numPr>
          <w:ilvl w:val="0"/>
          <w:numId w:val="25"/>
        </w:numPr>
        <w:rPr>
          <w:rFonts w:ascii="Aptos" w:hAnsi="Aptos"/>
          <w:sz w:val="24"/>
          <w:szCs w:val="24"/>
        </w:rPr>
      </w:pPr>
      <w:r w:rsidRPr="00B406A8">
        <w:rPr>
          <w:rFonts w:ascii="Aptos" w:hAnsi="Aptos"/>
          <w:b/>
          <w:bCs/>
          <w:sz w:val="24"/>
          <w:szCs w:val="24"/>
        </w:rPr>
        <w:t>The methodologies and/or technological solutions</w:t>
      </w:r>
      <w:r w:rsidRPr="00FB4473">
        <w:rPr>
          <w:rFonts w:ascii="Aptos" w:hAnsi="Aptos"/>
          <w:sz w:val="24"/>
          <w:szCs w:val="24"/>
        </w:rPr>
        <w:t xml:space="preserve"> to be used, and how they differ from or improve upon existing approaches.</w:t>
      </w:r>
    </w:p>
    <w:p w14:paraId="02AE9E17" w14:textId="77777777" w:rsidR="007E1C82" w:rsidRPr="00FB4473" w:rsidRDefault="0042347D" w:rsidP="00FB4473">
      <w:pPr>
        <w:pStyle w:val="ListParagraph"/>
        <w:numPr>
          <w:ilvl w:val="0"/>
          <w:numId w:val="25"/>
        </w:numPr>
        <w:rPr>
          <w:rFonts w:ascii="Aptos" w:hAnsi="Aptos"/>
          <w:sz w:val="24"/>
          <w:szCs w:val="24"/>
        </w:rPr>
      </w:pPr>
      <w:r w:rsidRPr="00B406A8">
        <w:rPr>
          <w:rFonts w:ascii="Aptos" w:hAnsi="Aptos"/>
          <w:b/>
          <w:bCs/>
          <w:sz w:val="24"/>
          <w:szCs w:val="24"/>
        </w:rPr>
        <w:t>The new knowledge generated</w:t>
      </w:r>
      <w:r w:rsidRPr="00FB4473">
        <w:rPr>
          <w:rFonts w:ascii="Aptos" w:hAnsi="Aptos"/>
          <w:sz w:val="24"/>
          <w:szCs w:val="24"/>
        </w:rPr>
        <w:t xml:space="preserve"> by the end of the project, including the specific outputs (e.g., datasets, methods, models, or research tools)</w:t>
      </w:r>
      <w:r w:rsidR="007E1C82" w:rsidRPr="00FB4473">
        <w:rPr>
          <w:rFonts w:ascii="Aptos" w:hAnsi="Aptos"/>
          <w:sz w:val="24"/>
          <w:szCs w:val="24"/>
        </w:rPr>
        <w:t>.</w:t>
      </w:r>
    </w:p>
    <w:p w14:paraId="3118A255" w14:textId="7D41CFCA" w:rsidR="0042347D" w:rsidRPr="00FB4473" w:rsidRDefault="007E1C82" w:rsidP="00FB4473">
      <w:pPr>
        <w:pStyle w:val="ListParagraph"/>
        <w:numPr>
          <w:ilvl w:val="0"/>
          <w:numId w:val="25"/>
        </w:numPr>
        <w:rPr>
          <w:rFonts w:ascii="Aptos" w:hAnsi="Aptos"/>
          <w:sz w:val="24"/>
          <w:szCs w:val="24"/>
        </w:rPr>
      </w:pPr>
      <w:r w:rsidRPr="00B406A8">
        <w:rPr>
          <w:rFonts w:ascii="Aptos" w:hAnsi="Aptos"/>
          <w:b/>
          <w:bCs/>
          <w:sz w:val="24"/>
          <w:szCs w:val="24"/>
        </w:rPr>
        <w:t>H</w:t>
      </w:r>
      <w:r w:rsidR="0042347D" w:rsidRPr="00B406A8">
        <w:rPr>
          <w:rFonts w:ascii="Aptos" w:hAnsi="Aptos"/>
          <w:b/>
          <w:bCs/>
          <w:sz w:val="24"/>
          <w:szCs w:val="24"/>
        </w:rPr>
        <w:t>ow outputs will be openly shared</w:t>
      </w:r>
      <w:r w:rsidR="005B0F1D" w:rsidRPr="00FB4473">
        <w:rPr>
          <w:rFonts w:ascii="Aptos" w:hAnsi="Aptos"/>
          <w:sz w:val="24"/>
          <w:szCs w:val="24"/>
        </w:rPr>
        <w:t xml:space="preserve"> (e.g.,</w:t>
      </w:r>
      <w:r w:rsidR="00826F80" w:rsidRPr="00FB4473">
        <w:rPr>
          <w:rFonts w:ascii="Aptos" w:hAnsi="Aptos"/>
          <w:sz w:val="24"/>
          <w:szCs w:val="24"/>
        </w:rPr>
        <w:t xml:space="preserve"> repositories, preprints, open-access publications, software </w:t>
      </w:r>
      <w:r w:rsidR="0099696C" w:rsidRPr="00FB4473">
        <w:rPr>
          <w:rFonts w:ascii="Aptos" w:hAnsi="Aptos"/>
          <w:sz w:val="24"/>
          <w:szCs w:val="24"/>
        </w:rPr>
        <w:t>licenses</w:t>
      </w:r>
      <w:r w:rsidR="00826F80" w:rsidRPr="00FB4473">
        <w:rPr>
          <w:rFonts w:ascii="Aptos" w:hAnsi="Aptos"/>
          <w:sz w:val="24"/>
          <w:szCs w:val="24"/>
        </w:rPr>
        <w:t>, or data-sharing platforms)</w:t>
      </w:r>
      <w:r w:rsidR="002A22EF" w:rsidRPr="00FB4473">
        <w:rPr>
          <w:rFonts w:ascii="Aptos" w:hAnsi="Aptos"/>
          <w:sz w:val="24"/>
          <w:szCs w:val="24"/>
        </w:rPr>
        <w:t>.</w:t>
      </w:r>
    </w:p>
    <w:p w14:paraId="1E332F63" w14:textId="7CC7512A" w:rsidR="00312992" w:rsidRPr="00B406A8" w:rsidRDefault="00F92120" w:rsidP="00FB4473">
      <w:pPr>
        <w:pStyle w:val="ListParagraph"/>
        <w:numPr>
          <w:ilvl w:val="0"/>
          <w:numId w:val="25"/>
        </w:numPr>
        <w:rPr>
          <w:rFonts w:ascii="Aptos" w:hAnsi="Aptos"/>
          <w:b/>
          <w:bCs/>
          <w:sz w:val="24"/>
          <w:szCs w:val="24"/>
        </w:rPr>
      </w:pPr>
      <w:r w:rsidRPr="00B406A8">
        <w:rPr>
          <w:rFonts w:ascii="Aptos" w:hAnsi="Aptos"/>
          <w:b/>
          <w:bCs/>
          <w:sz w:val="24"/>
          <w:szCs w:val="24"/>
        </w:rPr>
        <w:t>Why is Grant 2A funding necessary now, and why can the proposed work not be completed within the original ODIN project or other secured resources?</w:t>
      </w:r>
    </w:p>
    <w:p w14:paraId="7FDD2808" w14:textId="77777777" w:rsidR="00B406A8" w:rsidRPr="00B406A8" w:rsidRDefault="00B406A8" w:rsidP="00B406A8">
      <w:pPr>
        <w:rPr>
          <w:rFonts w:ascii="Aptos" w:hAnsi="Aptos"/>
          <w:sz w:val="24"/>
          <w:szCs w:val="24"/>
        </w:rPr>
      </w:pPr>
    </w:p>
    <w:p w14:paraId="5C0DDFF9" w14:textId="3957BA30" w:rsidR="00A10103" w:rsidRPr="009A5BEA" w:rsidRDefault="00A10103" w:rsidP="00D5420F">
      <w:pPr>
        <w:spacing w:after="160" w:line="240" w:lineRule="auto"/>
        <w:rPr>
          <w:rFonts w:ascii="Aptos" w:hAnsi="Aptos"/>
          <w:sz w:val="24"/>
          <w:szCs w:val="24"/>
        </w:rPr>
      </w:pPr>
      <w:r w:rsidRPr="009A5BEA">
        <w:rPr>
          <w:rFonts w:ascii="Aptos" w:hAnsi="Aptos"/>
          <w:sz w:val="24"/>
          <w:szCs w:val="24"/>
          <w:lang w:val="en-GB"/>
        </w:rPr>
        <w:t xml:space="preserve">Detailed timelines, milestones, deliverables, decision points, and Gantt-linked work package descriptions should be provided in </w:t>
      </w:r>
      <w:r w:rsidR="002C1EF6">
        <w:rPr>
          <w:rFonts w:ascii="Aptos" w:hAnsi="Aptos"/>
          <w:b/>
          <w:bCs/>
          <w:sz w:val="24"/>
          <w:szCs w:val="24"/>
          <w:lang w:val="en-GB"/>
        </w:rPr>
        <w:t>Question</w:t>
      </w:r>
      <w:r w:rsidRPr="009A5BEA">
        <w:rPr>
          <w:rFonts w:ascii="Aptos" w:hAnsi="Aptos"/>
          <w:b/>
          <w:bCs/>
          <w:sz w:val="24"/>
          <w:szCs w:val="24"/>
          <w:lang w:val="en-GB"/>
        </w:rPr>
        <w:t xml:space="preserve"> </w:t>
      </w:r>
      <w:r w:rsidR="006953B6" w:rsidRPr="009A5BEA">
        <w:rPr>
          <w:rFonts w:ascii="Aptos" w:hAnsi="Aptos"/>
          <w:b/>
          <w:bCs/>
          <w:sz w:val="24"/>
          <w:szCs w:val="24"/>
          <w:lang w:val="en-GB"/>
        </w:rPr>
        <w:t>8</w:t>
      </w:r>
      <w:r w:rsidR="002C1EF6">
        <w:rPr>
          <w:rFonts w:ascii="Aptos" w:hAnsi="Aptos"/>
          <w:b/>
          <w:bCs/>
          <w:sz w:val="24"/>
          <w:szCs w:val="24"/>
          <w:lang w:val="en-GB"/>
        </w:rPr>
        <w:t>A-B</w:t>
      </w:r>
      <w:r w:rsidR="009A5BEA" w:rsidRPr="009A5BEA">
        <w:rPr>
          <w:rFonts w:ascii="Aptos" w:hAnsi="Aptos"/>
          <w:sz w:val="24"/>
          <w:szCs w:val="24"/>
          <w:lang w:val="en-GB"/>
        </w:rPr>
        <w:t>.</w:t>
      </w:r>
    </w:p>
    <w:p w14:paraId="70C41814" w14:textId="77777777" w:rsidR="00D55E9D" w:rsidRPr="00785527" w:rsidRDefault="00D55E9D" w:rsidP="00D5420F">
      <w:pPr>
        <w:spacing w:before="240" w:line="240" w:lineRule="auto"/>
        <w:rPr>
          <w:rFonts w:ascii="Aptos" w:hAnsi="Aptos" w:cs="Calibri"/>
          <w:i/>
          <w:iCs/>
          <w:sz w:val="24"/>
          <w:szCs w:val="24"/>
          <w:lang w:val="en-GB"/>
        </w:rPr>
      </w:pPr>
      <w:r w:rsidRPr="00785527">
        <w:rPr>
          <w:rFonts w:ascii="Segoe UI Emoji" w:eastAsia="Open Sans" w:hAnsi="Segoe UI Emoji" w:cs="Segoe UI Emoji"/>
          <w:b/>
          <w:iCs/>
          <w:sz w:val="24"/>
          <w:szCs w:val="24"/>
          <w:lang w:val="en-GB"/>
        </w:rPr>
        <w:t>⚠️</w:t>
      </w:r>
      <w:r w:rsidRPr="00785527">
        <w:rPr>
          <w:rFonts w:ascii="Aptos" w:eastAsia="Open Sans" w:hAnsi="Aptos" w:cs="Calibri"/>
          <w:b/>
          <w:iCs/>
          <w:sz w:val="24"/>
          <w:szCs w:val="24"/>
          <w:lang w:val="en-GB"/>
        </w:rPr>
        <w:t xml:space="preserve"> </w:t>
      </w:r>
      <w:r w:rsidRPr="00785527">
        <w:rPr>
          <w:rFonts w:ascii="Aptos" w:hAnsi="Aptos" w:cs="Calibri"/>
          <w:i/>
          <w:iCs/>
          <w:sz w:val="24"/>
          <w:szCs w:val="24"/>
          <w:lang w:val="en-GB"/>
        </w:rPr>
        <w:t>Reviewers come from a range of scientific and industry backgrounds. Please ensure that your description is clear and accessible to non-specialists within the broader life science field.</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251348" w14:paraId="7E8381B4"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05D95AF8" w14:textId="7B5193CB" w:rsidR="00D55E9D" w:rsidRPr="00251348" w:rsidRDefault="00D55E9D" w:rsidP="00D5420F">
            <w:pPr>
              <w:spacing w:line="240" w:lineRule="auto"/>
              <w:rPr>
                <w:rFonts w:ascii="Aptos" w:eastAsia="Open Sans" w:hAnsi="Aptos" w:cs="Calibri"/>
                <w:sz w:val="24"/>
                <w:szCs w:val="24"/>
                <w:lang w:val="en-GB"/>
              </w:rPr>
            </w:pPr>
          </w:p>
        </w:tc>
      </w:tr>
    </w:tbl>
    <w:p w14:paraId="7CD446A1" w14:textId="5CC74731" w:rsidR="005B6C69" w:rsidRPr="00AC21EA" w:rsidRDefault="005B6C69" w:rsidP="009A5BEA">
      <w:pPr>
        <w:pStyle w:val="Heading2"/>
      </w:pPr>
      <w:r w:rsidRPr="00AC21EA">
        <w:t>7. VALUE CREATION &amp; INNOVATION PATHWAYS</w:t>
      </w:r>
    </w:p>
    <w:p w14:paraId="6170792F" w14:textId="4E38A6B5" w:rsidR="000C017F" w:rsidRDefault="000C017F" w:rsidP="00D5420F">
      <w:pPr>
        <w:spacing w:line="240" w:lineRule="auto"/>
        <w:rPr>
          <w:rFonts w:ascii="Aptos" w:hAnsi="Aptos"/>
          <w:sz w:val="24"/>
          <w:szCs w:val="24"/>
        </w:rPr>
      </w:pPr>
      <w:r>
        <w:rPr>
          <w:rFonts w:ascii="Aptos" w:hAnsi="Aptos"/>
          <w:sz w:val="24"/>
          <w:szCs w:val="24"/>
        </w:rPr>
        <w:t>Character limit: 2000</w:t>
      </w:r>
    </w:p>
    <w:p w14:paraId="26184DA7" w14:textId="120EEB95" w:rsidR="00960C58" w:rsidRPr="00960C58" w:rsidRDefault="005B6C69" w:rsidP="00D5420F">
      <w:pPr>
        <w:spacing w:line="240" w:lineRule="auto"/>
        <w:rPr>
          <w:rFonts w:ascii="Aptos" w:hAnsi="Aptos"/>
          <w:sz w:val="24"/>
          <w:szCs w:val="24"/>
        </w:rPr>
      </w:pPr>
      <w:r w:rsidRPr="00960C58">
        <w:rPr>
          <w:rFonts w:ascii="Aptos" w:hAnsi="Aptos"/>
          <w:sz w:val="24"/>
          <w:szCs w:val="24"/>
        </w:rPr>
        <w:t xml:space="preserve">Describe how the expected </w:t>
      </w:r>
      <w:r w:rsidR="00CA447E" w:rsidRPr="00960C58">
        <w:rPr>
          <w:rFonts w:ascii="Aptos" w:hAnsi="Aptos"/>
          <w:sz w:val="24"/>
          <w:szCs w:val="24"/>
        </w:rPr>
        <w:t>GT2A</w:t>
      </w:r>
      <w:r w:rsidRPr="00960C58">
        <w:rPr>
          <w:rFonts w:ascii="Aptos" w:hAnsi="Aptos"/>
          <w:sz w:val="24"/>
          <w:szCs w:val="24"/>
        </w:rPr>
        <w:t xml:space="preserve"> outputs could be </w:t>
      </w:r>
      <w:proofErr w:type="spellStart"/>
      <w:r w:rsidRPr="00960C58">
        <w:rPr>
          <w:rFonts w:ascii="Aptos" w:hAnsi="Aptos"/>
          <w:sz w:val="24"/>
          <w:szCs w:val="24"/>
        </w:rPr>
        <w:t>utilised</w:t>
      </w:r>
      <w:proofErr w:type="spellEnd"/>
      <w:r w:rsidRPr="00960C58">
        <w:rPr>
          <w:rFonts w:ascii="Aptos" w:hAnsi="Aptos"/>
          <w:sz w:val="24"/>
          <w:szCs w:val="24"/>
        </w:rPr>
        <w:t xml:space="preserve"> after the project to create value, compared with the </w:t>
      </w:r>
      <w:r w:rsidR="005D6AB0" w:rsidRPr="00960C58">
        <w:rPr>
          <w:rFonts w:ascii="Aptos" w:hAnsi="Aptos"/>
          <w:sz w:val="24"/>
          <w:szCs w:val="24"/>
        </w:rPr>
        <w:t xml:space="preserve">previously funded </w:t>
      </w:r>
      <w:r w:rsidRPr="00960C58">
        <w:rPr>
          <w:rFonts w:ascii="Aptos" w:hAnsi="Aptos"/>
          <w:sz w:val="24"/>
          <w:szCs w:val="24"/>
        </w:rPr>
        <w:t>ODIN project alone, for:</w:t>
      </w:r>
    </w:p>
    <w:p w14:paraId="2B0E9791" w14:textId="6E6E28B2" w:rsidR="00960C58" w:rsidRPr="00537134" w:rsidRDefault="00960C58" w:rsidP="00537134">
      <w:pPr>
        <w:pStyle w:val="ListParagraph"/>
        <w:numPr>
          <w:ilvl w:val="0"/>
          <w:numId w:val="25"/>
        </w:numPr>
        <w:rPr>
          <w:rFonts w:ascii="Aptos" w:hAnsi="Aptos"/>
          <w:sz w:val="24"/>
          <w:szCs w:val="24"/>
        </w:rPr>
      </w:pPr>
      <w:r w:rsidRPr="00537134">
        <w:rPr>
          <w:rFonts w:ascii="Aptos" w:hAnsi="Aptos"/>
          <w:sz w:val="24"/>
          <w:szCs w:val="24"/>
        </w:rPr>
        <w:t>I</w:t>
      </w:r>
      <w:r w:rsidR="005B6C69" w:rsidRPr="00537134">
        <w:rPr>
          <w:rFonts w:ascii="Aptos" w:hAnsi="Aptos"/>
          <w:sz w:val="24"/>
          <w:szCs w:val="24"/>
        </w:rPr>
        <w:t xml:space="preserve">ndividual project participants and/or the project </w:t>
      </w:r>
      <w:proofErr w:type="gramStart"/>
      <w:r w:rsidR="005B6C69" w:rsidRPr="00537134">
        <w:rPr>
          <w:rFonts w:ascii="Aptos" w:hAnsi="Aptos"/>
          <w:sz w:val="24"/>
          <w:szCs w:val="24"/>
        </w:rPr>
        <w:t>team as a whole</w:t>
      </w:r>
      <w:proofErr w:type="gramEnd"/>
      <w:r w:rsidRPr="00537134">
        <w:rPr>
          <w:rFonts w:ascii="Aptos" w:hAnsi="Aptos"/>
          <w:sz w:val="24"/>
          <w:szCs w:val="24"/>
        </w:rPr>
        <w:t>.</w:t>
      </w:r>
    </w:p>
    <w:p w14:paraId="541D26CB" w14:textId="5F2EA8B5" w:rsidR="00960C58" w:rsidRPr="00537134" w:rsidRDefault="00960C58" w:rsidP="00537134">
      <w:pPr>
        <w:pStyle w:val="ListParagraph"/>
        <w:numPr>
          <w:ilvl w:val="0"/>
          <w:numId w:val="25"/>
        </w:numPr>
        <w:rPr>
          <w:rFonts w:ascii="Aptos" w:hAnsi="Aptos"/>
          <w:sz w:val="24"/>
          <w:szCs w:val="24"/>
        </w:rPr>
      </w:pPr>
      <w:r w:rsidRPr="00537134">
        <w:rPr>
          <w:rFonts w:ascii="Aptos" w:hAnsi="Aptos"/>
          <w:sz w:val="24"/>
          <w:szCs w:val="24"/>
        </w:rPr>
        <w:t>C</w:t>
      </w:r>
      <w:r w:rsidR="005B6C69" w:rsidRPr="00537134">
        <w:rPr>
          <w:rFonts w:ascii="Aptos" w:hAnsi="Aptos"/>
          <w:sz w:val="24"/>
          <w:szCs w:val="24"/>
        </w:rPr>
        <w:t>ompany partners and other potential industry users</w:t>
      </w:r>
      <w:r w:rsidRPr="00537134">
        <w:rPr>
          <w:rFonts w:ascii="Aptos" w:hAnsi="Aptos"/>
          <w:sz w:val="24"/>
          <w:szCs w:val="24"/>
        </w:rPr>
        <w:t>.</w:t>
      </w:r>
    </w:p>
    <w:p w14:paraId="76A68698" w14:textId="5541B081" w:rsidR="005B6C69" w:rsidRPr="00537134" w:rsidRDefault="00960C58" w:rsidP="00537134">
      <w:pPr>
        <w:pStyle w:val="ListParagraph"/>
        <w:numPr>
          <w:ilvl w:val="0"/>
          <w:numId w:val="25"/>
        </w:numPr>
        <w:rPr>
          <w:rFonts w:ascii="Aptos" w:hAnsi="Aptos"/>
          <w:sz w:val="24"/>
          <w:szCs w:val="24"/>
        </w:rPr>
      </w:pPr>
      <w:r w:rsidRPr="00537134">
        <w:rPr>
          <w:rFonts w:ascii="Aptos" w:hAnsi="Aptos"/>
          <w:sz w:val="24"/>
          <w:szCs w:val="24"/>
        </w:rPr>
        <w:t>T</w:t>
      </w:r>
      <w:r w:rsidR="005B6C69" w:rsidRPr="00537134">
        <w:rPr>
          <w:rFonts w:ascii="Aptos" w:hAnsi="Aptos"/>
          <w:sz w:val="24"/>
          <w:szCs w:val="24"/>
        </w:rPr>
        <w:t>he wider research and innovation ecosystem beyond the team.</w:t>
      </w:r>
    </w:p>
    <w:p w14:paraId="6D867C03" w14:textId="7C1FAA84" w:rsidR="005B6C69" w:rsidRPr="00960C58" w:rsidRDefault="005B6C69" w:rsidP="00D5420F">
      <w:pPr>
        <w:spacing w:after="160" w:line="240" w:lineRule="auto"/>
        <w:rPr>
          <w:rFonts w:ascii="Aptos" w:hAnsi="Aptos" w:cs="Calibri"/>
          <w:sz w:val="24"/>
          <w:szCs w:val="24"/>
          <w:lang w:val="en-GB"/>
        </w:rPr>
      </w:pPr>
      <w:r w:rsidRPr="00960C58">
        <w:rPr>
          <w:rFonts w:ascii="Aptos" w:hAnsi="Aptos" w:cs="Calibri"/>
          <w:sz w:val="24"/>
          <w:szCs w:val="24"/>
          <w:lang w:val="en-GB"/>
        </w:rPr>
        <w:t xml:space="preserve">In addition, describe </w:t>
      </w:r>
      <w:r w:rsidR="000B506A" w:rsidRPr="00960C58">
        <w:rPr>
          <w:rFonts w:ascii="Aptos" w:hAnsi="Aptos" w:cs="Calibri"/>
          <w:sz w:val="24"/>
          <w:szCs w:val="24"/>
          <w:lang w:val="en-GB"/>
        </w:rPr>
        <w:t xml:space="preserve">how the </w:t>
      </w:r>
      <w:r w:rsidR="00585D57" w:rsidRPr="00960C58">
        <w:rPr>
          <w:rFonts w:ascii="Aptos" w:hAnsi="Aptos" w:cs="Calibri"/>
          <w:sz w:val="24"/>
          <w:szCs w:val="24"/>
          <w:lang w:val="en-GB"/>
        </w:rPr>
        <w:t xml:space="preserve">expected </w:t>
      </w:r>
      <w:r w:rsidR="000B506A" w:rsidRPr="00960C58">
        <w:rPr>
          <w:rFonts w:ascii="Aptos" w:hAnsi="Aptos" w:cs="Calibri"/>
          <w:sz w:val="24"/>
          <w:szCs w:val="24"/>
          <w:lang w:val="en-GB"/>
        </w:rPr>
        <w:t>output</w:t>
      </w:r>
      <w:r w:rsidR="00A7697D" w:rsidRPr="00960C58">
        <w:rPr>
          <w:rFonts w:ascii="Aptos" w:hAnsi="Aptos" w:cs="Calibri"/>
          <w:sz w:val="24"/>
          <w:szCs w:val="24"/>
          <w:lang w:val="en-GB"/>
        </w:rPr>
        <w:t>s</w:t>
      </w:r>
      <w:r w:rsidR="00585D57" w:rsidRPr="00960C58">
        <w:rPr>
          <w:rFonts w:ascii="Aptos" w:hAnsi="Aptos" w:cs="Calibri"/>
          <w:sz w:val="24"/>
          <w:szCs w:val="24"/>
          <w:lang w:val="en-GB"/>
        </w:rPr>
        <w:t xml:space="preserve"> will</w:t>
      </w:r>
      <w:r w:rsidR="000B506A" w:rsidRPr="00960C58">
        <w:rPr>
          <w:rFonts w:ascii="Aptos" w:hAnsi="Aptos" w:cs="Calibri"/>
          <w:sz w:val="24"/>
          <w:szCs w:val="24"/>
          <w:lang w:val="en-GB"/>
        </w:rPr>
        <w:t xml:space="preserve"> </w:t>
      </w:r>
      <w:r w:rsidR="00A7697D" w:rsidRPr="00960C58">
        <w:rPr>
          <w:rFonts w:ascii="Aptos" w:hAnsi="Aptos" w:cs="Calibri"/>
          <w:sz w:val="24"/>
          <w:szCs w:val="24"/>
          <w:lang w:val="en-GB"/>
        </w:rPr>
        <w:t xml:space="preserve">influence innovation </w:t>
      </w:r>
      <w:r w:rsidRPr="00960C58">
        <w:rPr>
          <w:rFonts w:ascii="Aptos" w:hAnsi="Aptos" w:cs="Calibri"/>
          <w:sz w:val="24"/>
          <w:szCs w:val="24"/>
          <w:lang w:val="en-GB"/>
        </w:rPr>
        <w:t>pathways toward drug discovery or diagnostics, including technologies or services that enable their development.</w:t>
      </w:r>
      <w:r w:rsidR="000A4AA6" w:rsidRPr="00960C58">
        <w:rPr>
          <w:rFonts w:ascii="Aptos" w:hAnsi="Aptos" w:cs="Calibri"/>
          <w:sz w:val="24"/>
          <w:szCs w:val="24"/>
          <w:lang w:val="en-GB"/>
        </w:rPr>
        <w:t xml:space="preserve"> Consider both short-term and long-term innovation pathways.</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5B6C69" w:rsidRPr="00251348" w14:paraId="38E2C0FF"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5B507699" w14:textId="039FC205" w:rsidR="005B6C69" w:rsidRPr="00251348" w:rsidRDefault="005B6C69" w:rsidP="00D5420F">
            <w:pPr>
              <w:spacing w:line="240" w:lineRule="auto"/>
              <w:rPr>
                <w:rFonts w:ascii="Aptos" w:eastAsia="Open Sans" w:hAnsi="Aptos" w:cs="Calibri"/>
                <w:sz w:val="24"/>
                <w:szCs w:val="24"/>
                <w:lang w:val="en-GB"/>
              </w:rPr>
            </w:pPr>
          </w:p>
        </w:tc>
      </w:tr>
    </w:tbl>
    <w:p w14:paraId="645C39CE" w14:textId="7175DFE4" w:rsidR="00D55E9D" w:rsidRPr="00251348" w:rsidRDefault="00F46863" w:rsidP="009A5BEA">
      <w:pPr>
        <w:pStyle w:val="Heading2"/>
      </w:pPr>
      <w:bookmarkStart w:id="3" w:name="_Toc233188403"/>
      <w:r w:rsidRPr="00251348">
        <w:t>8</w:t>
      </w:r>
      <w:r w:rsidR="00D55E9D" w:rsidRPr="00251348">
        <w:t>. FEASIBILITY &amp; RISK MANAGEMENT</w:t>
      </w:r>
      <w:bookmarkEnd w:id="3"/>
    </w:p>
    <w:p w14:paraId="51D612B8" w14:textId="2BCD19FF" w:rsidR="009422B8" w:rsidRPr="00251348" w:rsidRDefault="00F46863" w:rsidP="00D5420F">
      <w:pPr>
        <w:pStyle w:val="Heading3"/>
      </w:pPr>
      <w:r w:rsidRPr="00251348">
        <w:rPr>
          <w:bCs/>
        </w:rPr>
        <w:t>8A</w:t>
      </w:r>
      <w:r w:rsidR="009422B8" w:rsidRPr="00251348">
        <w:rPr>
          <w:bCs/>
        </w:rPr>
        <w:t xml:space="preserve">. </w:t>
      </w:r>
      <w:r w:rsidR="009422B8" w:rsidRPr="00251348">
        <w:t xml:space="preserve">Gantt chart </w:t>
      </w:r>
    </w:p>
    <w:p w14:paraId="1C99097E" w14:textId="77CCA623" w:rsidR="009422B8" w:rsidRDefault="009422B8" w:rsidP="00D5420F">
      <w:pPr>
        <w:spacing w:line="240" w:lineRule="auto"/>
        <w:rPr>
          <w:rFonts w:ascii="Aptos" w:eastAsia="Open Sans" w:hAnsi="Aptos" w:cs="Calibri"/>
          <w:bCs/>
          <w:sz w:val="24"/>
          <w:szCs w:val="24"/>
          <w:lang w:val="en-GB"/>
        </w:rPr>
      </w:pPr>
      <w:r w:rsidRPr="00251348">
        <w:rPr>
          <w:rFonts w:ascii="Aptos" w:eastAsia="Open Sans" w:hAnsi="Aptos" w:cs="Calibri"/>
          <w:bCs/>
          <w:sz w:val="24"/>
          <w:szCs w:val="24"/>
          <w:lang w:val="en-GB"/>
        </w:rPr>
        <w:t xml:space="preserve">Upload your </w:t>
      </w:r>
      <w:r w:rsidR="0057719F" w:rsidRPr="00251348">
        <w:rPr>
          <w:rFonts w:ascii="Aptos" w:eastAsia="Open Sans" w:hAnsi="Aptos" w:cs="Calibri"/>
          <w:bCs/>
          <w:sz w:val="24"/>
          <w:szCs w:val="24"/>
          <w:lang w:val="en-GB"/>
        </w:rPr>
        <w:t xml:space="preserve">Gantt </w:t>
      </w:r>
      <w:r w:rsidRPr="00251348">
        <w:rPr>
          <w:rFonts w:ascii="Aptos" w:eastAsia="Open Sans" w:hAnsi="Aptos" w:cs="Calibri"/>
          <w:bCs/>
          <w:sz w:val="24"/>
          <w:szCs w:val="24"/>
          <w:lang w:val="en-GB"/>
        </w:rPr>
        <w:t xml:space="preserve">chart as </w:t>
      </w:r>
      <w:r w:rsidRPr="00251348">
        <w:rPr>
          <w:rFonts w:ascii="Aptos" w:eastAsia="Open Sans" w:hAnsi="Aptos" w:cs="Calibri"/>
          <w:b/>
          <w:sz w:val="24"/>
          <w:szCs w:val="24"/>
          <w:lang w:val="en-GB"/>
        </w:rPr>
        <w:t>2 separate files</w:t>
      </w:r>
      <w:r w:rsidRPr="00251348">
        <w:rPr>
          <w:rFonts w:ascii="Aptos" w:eastAsia="Open Sans" w:hAnsi="Aptos" w:cs="Calibri"/>
          <w:bCs/>
          <w:sz w:val="24"/>
          <w:szCs w:val="24"/>
          <w:lang w:val="en-GB"/>
        </w:rPr>
        <w:t xml:space="preserve"> – a readable PDF and </w:t>
      </w:r>
      <w:r w:rsidR="001E3ABF" w:rsidRPr="00251348">
        <w:rPr>
          <w:rFonts w:ascii="Aptos" w:eastAsia="Open Sans" w:hAnsi="Aptos" w:cs="Calibri"/>
          <w:bCs/>
          <w:sz w:val="24"/>
          <w:szCs w:val="24"/>
          <w:lang w:val="en-GB"/>
        </w:rPr>
        <w:t xml:space="preserve">an editable </w:t>
      </w:r>
      <w:r w:rsidR="0057719F" w:rsidRPr="00251348">
        <w:rPr>
          <w:rFonts w:ascii="Aptos" w:eastAsia="Open Sans" w:hAnsi="Aptos" w:cs="Calibri"/>
          <w:bCs/>
          <w:sz w:val="24"/>
          <w:szCs w:val="24"/>
          <w:lang w:val="en-GB"/>
        </w:rPr>
        <w:t xml:space="preserve">Excel </w:t>
      </w:r>
      <w:r w:rsidRPr="00251348">
        <w:rPr>
          <w:rFonts w:ascii="Aptos" w:eastAsia="Open Sans" w:hAnsi="Aptos" w:cs="Calibri"/>
          <w:bCs/>
          <w:sz w:val="24"/>
          <w:szCs w:val="24"/>
          <w:lang w:val="en-GB"/>
        </w:rPr>
        <w:t xml:space="preserve">version.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CB3B9E" w:rsidRPr="00251348" w14:paraId="67755E5B" w14:textId="77777777">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6495F218" w14:textId="11683A9A" w:rsidR="00CB3B9E" w:rsidRPr="00251348" w:rsidRDefault="00CB3B9E">
            <w:pPr>
              <w:spacing w:line="240" w:lineRule="auto"/>
              <w:rPr>
                <w:rFonts w:ascii="Aptos" w:eastAsia="Open Sans" w:hAnsi="Aptos" w:cs="Calibri"/>
                <w:sz w:val="24"/>
                <w:szCs w:val="24"/>
                <w:lang w:val="en-GB"/>
              </w:rPr>
            </w:pPr>
            <w:r w:rsidRPr="00251348">
              <w:rPr>
                <w:rFonts w:ascii="Aptos" w:eastAsia="Open Sans" w:hAnsi="Aptos" w:cs="Calibri"/>
                <w:sz w:val="24"/>
                <w:szCs w:val="24"/>
                <w:lang w:val="en-GB"/>
              </w:rPr>
              <w:t xml:space="preserve">Name e.g. COOLPROJECT_GANTT.xlsx </w:t>
            </w:r>
            <w:r w:rsidRPr="00251348">
              <w:rPr>
                <w:rFonts w:ascii="Aptos" w:eastAsia="Open Sans" w:hAnsi="Aptos" w:cs="Calibri"/>
                <w:b/>
                <w:bCs/>
                <w:sz w:val="24"/>
                <w:szCs w:val="24"/>
                <w:lang w:val="en-GB"/>
              </w:rPr>
              <w:t>and</w:t>
            </w:r>
            <w:r w:rsidRPr="00251348">
              <w:rPr>
                <w:rFonts w:ascii="Aptos" w:eastAsia="Open Sans" w:hAnsi="Aptos" w:cs="Calibri"/>
                <w:sz w:val="24"/>
                <w:szCs w:val="24"/>
                <w:lang w:val="en-GB"/>
              </w:rPr>
              <w:t xml:space="preserve"> COOLPROJECT_GANTT.pdf</w:t>
            </w:r>
          </w:p>
        </w:tc>
      </w:tr>
    </w:tbl>
    <w:p w14:paraId="41226E93" w14:textId="165A589E" w:rsidR="00D55E9D" w:rsidRPr="00251348" w:rsidRDefault="00F46863" w:rsidP="00D5420F">
      <w:pPr>
        <w:pStyle w:val="Heading3"/>
      </w:pPr>
      <w:r w:rsidRPr="00251348">
        <w:t>8B</w:t>
      </w:r>
      <w:r w:rsidR="00D55E9D" w:rsidRPr="00251348">
        <w:t xml:space="preserve">. </w:t>
      </w:r>
      <w:r w:rsidR="008C3A62" w:rsidRPr="00251348">
        <w:t>Implementation: Activities</w:t>
      </w:r>
      <w:r w:rsidR="00B51FD1" w:rsidRPr="00251348">
        <w:t xml:space="preserve">, Timeline, </w:t>
      </w:r>
      <w:r w:rsidR="008C3A62" w:rsidRPr="00251348">
        <w:t>Deliverables</w:t>
      </w:r>
      <w:r w:rsidR="00B51FD1" w:rsidRPr="00251348">
        <w:t xml:space="preserve"> and </w:t>
      </w:r>
      <w:r w:rsidR="008C3A62" w:rsidRPr="00251348">
        <w:t>Milestones</w:t>
      </w:r>
    </w:p>
    <w:p w14:paraId="64A82E76" w14:textId="0A6AABE5" w:rsidR="000C017F" w:rsidRDefault="000C017F" w:rsidP="00D5420F">
      <w:pPr>
        <w:spacing w:line="240" w:lineRule="auto"/>
        <w:rPr>
          <w:rFonts w:ascii="Aptos" w:hAnsi="Aptos" w:cs="Calibri"/>
          <w:sz w:val="24"/>
          <w:szCs w:val="24"/>
          <w:lang w:val="en-GB"/>
        </w:rPr>
      </w:pPr>
      <w:r>
        <w:rPr>
          <w:rFonts w:ascii="Aptos" w:hAnsi="Aptos" w:cs="Calibri"/>
          <w:sz w:val="24"/>
          <w:szCs w:val="24"/>
          <w:lang w:val="en-GB"/>
        </w:rPr>
        <w:t>Character limit: 2000</w:t>
      </w:r>
    </w:p>
    <w:p w14:paraId="60F8D5F7" w14:textId="0467BB64" w:rsidR="00D55E9D" w:rsidRPr="00960C58" w:rsidRDefault="00D55E9D" w:rsidP="00D5420F">
      <w:pPr>
        <w:spacing w:line="240" w:lineRule="auto"/>
        <w:rPr>
          <w:rFonts w:ascii="Aptos" w:hAnsi="Aptos" w:cs="Calibri"/>
          <w:sz w:val="24"/>
          <w:szCs w:val="24"/>
          <w:lang w:val="en-GB"/>
        </w:rPr>
      </w:pPr>
      <w:r w:rsidRPr="00960C58">
        <w:rPr>
          <w:rFonts w:ascii="Aptos" w:hAnsi="Aptos" w:cs="Calibri"/>
          <w:sz w:val="24"/>
          <w:szCs w:val="24"/>
          <w:lang w:val="en-GB"/>
        </w:rPr>
        <w:t xml:space="preserve">Explain the </w:t>
      </w:r>
      <w:r w:rsidRPr="00960C58">
        <w:rPr>
          <w:rFonts w:ascii="Aptos" w:hAnsi="Aptos" w:cs="Calibri"/>
          <w:b/>
          <w:bCs/>
          <w:sz w:val="24"/>
          <w:szCs w:val="24"/>
          <w:lang w:val="en-GB"/>
        </w:rPr>
        <w:t>steps and timelines</w:t>
      </w:r>
      <w:r w:rsidRPr="00960C58">
        <w:rPr>
          <w:rFonts w:ascii="Aptos" w:hAnsi="Aptos" w:cs="Calibri"/>
          <w:sz w:val="24"/>
          <w:szCs w:val="24"/>
          <w:lang w:val="en-GB"/>
        </w:rPr>
        <w:t xml:space="preserve"> for carrying out your experimental plan, as well as resources (financial, technical, personnel) that are specifically required </w:t>
      </w:r>
      <w:r w:rsidR="006F7963">
        <w:rPr>
          <w:rFonts w:ascii="Aptos" w:hAnsi="Aptos" w:cs="Calibri"/>
          <w:sz w:val="24"/>
          <w:szCs w:val="24"/>
          <w:lang w:val="en-GB"/>
        </w:rPr>
        <w:t>for</w:t>
      </w:r>
      <w:r w:rsidRPr="00960C58">
        <w:rPr>
          <w:rFonts w:ascii="Aptos" w:hAnsi="Aptos" w:cs="Calibri"/>
          <w:sz w:val="24"/>
          <w:szCs w:val="24"/>
          <w:lang w:val="en-GB"/>
        </w:rPr>
        <w:t xml:space="preserve"> the </w:t>
      </w:r>
      <w:r w:rsidR="006F7963">
        <w:rPr>
          <w:rFonts w:ascii="Aptos" w:hAnsi="Aptos" w:cs="Calibri"/>
          <w:sz w:val="24"/>
          <w:szCs w:val="24"/>
          <w:lang w:val="en-GB"/>
        </w:rPr>
        <w:t>GT2A project</w:t>
      </w:r>
      <w:r w:rsidRPr="00960C58">
        <w:rPr>
          <w:rFonts w:ascii="Aptos" w:hAnsi="Aptos" w:cs="Calibri"/>
          <w:sz w:val="24"/>
          <w:szCs w:val="24"/>
          <w:lang w:val="en-GB"/>
        </w:rPr>
        <w:t>. Include:</w:t>
      </w:r>
    </w:p>
    <w:p w14:paraId="6779422C" w14:textId="77777777" w:rsidR="00960C58" w:rsidRPr="000C017F" w:rsidRDefault="00D55E9D" w:rsidP="00496E58">
      <w:pPr>
        <w:pStyle w:val="ListParagraph"/>
        <w:numPr>
          <w:ilvl w:val="0"/>
          <w:numId w:val="25"/>
        </w:numPr>
        <w:rPr>
          <w:rFonts w:ascii="Aptos" w:hAnsi="Aptos"/>
          <w:sz w:val="24"/>
          <w:szCs w:val="24"/>
        </w:rPr>
      </w:pPr>
      <w:r w:rsidRPr="00C56086">
        <w:rPr>
          <w:rFonts w:ascii="Aptos" w:hAnsi="Aptos"/>
          <w:b/>
          <w:bCs/>
          <w:sz w:val="24"/>
          <w:szCs w:val="24"/>
        </w:rPr>
        <w:t>Pre-project activities</w:t>
      </w:r>
      <w:r w:rsidRPr="000C017F">
        <w:rPr>
          <w:rFonts w:ascii="Aptos" w:hAnsi="Aptos"/>
          <w:sz w:val="24"/>
          <w:szCs w:val="24"/>
        </w:rPr>
        <w:t xml:space="preserve"> (before the official project starts), e.g., recruitment, obtaining consents &amp; ethical approvals, project agreements, etc. </w:t>
      </w:r>
    </w:p>
    <w:p w14:paraId="7334566F" w14:textId="6F1C87D4" w:rsidR="00851B51" w:rsidRPr="000C017F" w:rsidRDefault="00851B51" w:rsidP="00496E58">
      <w:pPr>
        <w:pStyle w:val="ListParagraph"/>
        <w:numPr>
          <w:ilvl w:val="0"/>
          <w:numId w:val="25"/>
        </w:numPr>
        <w:rPr>
          <w:rFonts w:ascii="Aptos" w:hAnsi="Aptos"/>
          <w:sz w:val="24"/>
          <w:szCs w:val="24"/>
        </w:rPr>
      </w:pPr>
      <w:r w:rsidRPr="00C56086">
        <w:rPr>
          <w:rFonts w:ascii="Aptos" w:hAnsi="Aptos"/>
          <w:b/>
          <w:bCs/>
          <w:sz w:val="24"/>
          <w:szCs w:val="24"/>
        </w:rPr>
        <w:t>Work Package descriptions</w:t>
      </w:r>
      <w:r w:rsidRPr="000C017F">
        <w:rPr>
          <w:rFonts w:ascii="Aptos" w:hAnsi="Aptos"/>
          <w:sz w:val="24"/>
          <w:szCs w:val="24"/>
        </w:rPr>
        <w:t xml:space="preserve"> (refer to </w:t>
      </w:r>
      <w:r w:rsidR="00CC029D" w:rsidRPr="000C017F">
        <w:rPr>
          <w:rFonts w:ascii="Aptos" w:hAnsi="Aptos"/>
          <w:sz w:val="24"/>
          <w:szCs w:val="24"/>
        </w:rPr>
        <w:t xml:space="preserve">Gantt </w:t>
      </w:r>
      <w:r w:rsidRPr="000C017F">
        <w:rPr>
          <w:rFonts w:ascii="Aptos" w:hAnsi="Aptos"/>
          <w:sz w:val="24"/>
          <w:szCs w:val="24"/>
        </w:rPr>
        <w:t>labels)</w:t>
      </w:r>
      <w:r w:rsidR="00960C58" w:rsidRPr="000C017F">
        <w:rPr>
          <w:rFonts w:ascii="Aptos" w:hAnsi="Aptos"/>
          <w:sz w:val="24"/>
          <w:szCs w:val="24"/>
        </w:rPr>
        <w:t>.</w:t>
      </w:r>
    </w:p>
    <w:p w14:paraId="3B3A8C5D" w14:textId="77777777" w:rsidR="00D55E9D" w:rsidRPr="000C017F" w:rsidRDefault="00D55E9D" w:rsidP="00A361AC">
      <w:pPr>
        <w:pStyle w:val="ListParagraph"/>
        <w:numPr>
          <w:ilvl w:val="1"/>
          <w:numId w:val="25"/>
        </w:numPr>
        <w:rPr>
          <w:rFonts w:ascii="Aptos" w:hAnsi="Aptos"/>
          <w:sz w:val="24"/>
          <w:szCs w:val="24"/>
        </w:rPr>
      </w:pPr>
      <w:r w:rsidRPr="00C56086">
        <w:rPr>
          <w:rFonts w:ascii="Aptos" w:hAnsi="Aptos"/>
          <w:b/>
          <w:bCs/>
          <w:sz w:val="24"/>
          <w:szCs w:val="24"/>
        </w:rPr>
        <w:t>Key activities</w:t>
      </w:r>
      <w:r w:rsidRPr="000C017F">
        <w:rPr>
          <w:rFonts w:ascii="Aptos" w:hAnsi="Aptos"/>
          <w:sz w:val="24"/>
          <w:szCs w:val="24"/>
        </w:rPr>
        <w:t xml:space="preserve"> in each work package (including feasibility and validation).</w:t>
      </w:r>
    </w:p>
    <w:p w14:paraId="5027AD0B" w14:textId="77777777" w:rsidR="00D55E9D" w:rsidRPr="000C017F" w:rsidRDefault="00D55E9D" w:rsidP="00A361AC">
      <w:pPr>
        <w:pStyle w:val="ListParagraph"/>
        <w:numPr>
          <w:ilvl w:val="1"/>
          <w:numId w:val="25"/>
        </w:numPr>
        <w:rPr>
          <w:rFonts w:ascii="Aptos" w:hAnsi="Aptos"/>
          <w:sz w:val="24"/>
          <w:szCs w:val="24"/>
        </w:rPr>
      </w:pPr>
      <w:r w:rsidRPr="00C56086">
        <w:rPr>
          <w:rFonts w:ascii="Aptos" w:hAnsi="Aptos"/>
          <w:b/>
          <w:bCs/>
          <w:sz w:val="24"/>
          <w:szCs w:val="24"/>
        </w:rPr>
        <w:t>Key decision points</w:t>
      </w:r>
      <w:r w:rsidRPr="000C017F">
        <w:rPr>
          <w:rFonts w:ascii="Aptos" w:hAnsi="Aptos"/>
          <w:sz w:val="24"/>
          <w:szCs w:val="24"/>
        </w:rPr>
        <w:t xml:space="preserve"> (e.g., go/no-go criteria, branching paths).</w:t>
      </w:r>
    </w:p>
    <w:p w14:paraId="1D264FFF" w14:textId="0122B75B" w:rsidR="00D55E9D" w:rsidRPr="000C017F" w:rsidRDefault="00D55E9D" w:rsidP="00A361AC">
      <w:pPr>
        <w:pStyle w:val="ListParagraph"/>
        <w:numPr>
          <w:ilvl w:val="1"/>
          <w:numId w:val="25"/>
        </w:numPr>
        <w:rPr>
          <w:rFonts w:ascii="Aptos" w:hAnsi="Aptos"/>
          <w:sz w:val="24"/>
          <w:szCs w:val="24"/>
        </w:rPr>
      </w:pPr>
      <w:r w:rsidRPr="00C56086">
        <w:rPr>
          <w:rFonts w:ascii="Aptos" w:hAnsi="Aptos"/>
          <w:b/>
          <w:bCs/>
          <w:sz w:val="24"/>
          <w:szCs w:val="24"/>
        </w:rPr>
        <w:t>Desired outcomes</w:t>
      </w:r>
      <w:r w:rsidRPr="000C017F">
        <w:rPr>
          <w:rFonts w:ascii="Aptos" w:hAnsi="Aptos"/>
          <w:sz w:val="24"/>
          <w:szCs w:val="24"/>
        </w:rPr>
        <w:t xml:space="preserve"> (deliverables/milestones).</w:t>
      </w:r>
    </w:p>
    <w:p w14:paraId="61D7AAAC" w14:textId="1D19DEFF" w:rsidR="00D55E9D" w:rsidRPr="000C017F" w:rsidRDefault="00CA5977" w:rsidP="00A361AC">
      <w:pPr>
        <w:pStyle w:val="ListParagraph"/>
        <w:numPr>
          <w:ilvl w:val="1"/>
          <w:numId w:val="25"/>
        </w:numPr>
        <w:rPr>
          <w:rFonts w:ascii="Aptos" w:hAnsi="Aptos"/>
          <w:sz w:val="24"/>
          <w:szCs w:val="24"/>
        </w:rPr>
      </w:pPr>
      <w:r w:rsidRPr="00C56086">
        <w:rPr>
          <w:rFonts w:ascii="Aptos" w:hAnsi="Aptos"/>
          <w:b/>
          <w:bCs/>
          <w:sz w:val="24"/>
          <w:szCs w:val="24"/>
        </w:rPr>
        <w:t>End-Deliverables</w:t>
      </w:r>
      <w:r w:rsidR="003E08D7" w:rsidRPr="000C017F">
        <w:rPr>
          <w:rFonts w:ascii="Aptos" w:hAnsi="Aptos"/>
          <w:sz w:val="24"/>
          <w:szCs w:val="24"/>
        </w:rPr>
        <w:t xml:space="preserve">, including </w:t>
      </w:r>
      <w:r w:rsidR="00AC7298" w:rsidRPr="000C017F">
        <w:rPr>
          <w:rFonts w:ascii="Aptos" w:hAnsi="Aptos"/>
          <w:sz w:val="24"/>
          <w:szCs w:val="24"/>
        </w:rPr>
        <w:t xml:space="preserve">the </w:t>
      </w:r>
      <w:r w:rsidR="00353D8E" w:rsidRPr="000C017F">
        <w:rPr>
          <w:rFonts w:ascii="Aptos" w:hAnsi="Aptos"/>
          <w:sz w:val="24"/>
          <w:szCs w:val="24"/>
        </w:rPr>
        <w:t>primary</w:t>
      </w:r>
      <w:r w:rsidR="00AC7298" w:rsidRPr="000C017F">
        <w:rPr>
          <w:rFonts w:ascii="Aptos" w:hAnsi="Aptos"/>
          <w:sz w:val="24"/>
          <w:szCs w:val="24"/>
        </w:rPr>
        <w:t xml:space="preserve"> outputs </w:t>
      </w:r>
      <w:r w:rsidR="00353D8E" w:rsidRPr="000C017F">
        <w:rPr>
          <w:rFonts w:ascii="Aptos" w:hAnsi="Aptos"/>
          <w:sz w:val="24"/>
          <w:szCs w:val="24"/>
        </w:rPr>
        <w:t xml:space="preserve">shared openly </w:t>
      </w:r>
      <w:r w:rsidR="00AC7298" w:rsidRPr="000C017F">
        <w:rPr>
          <w:rFonts w:ascii="Aptos" w:hAnsi="Aptos"/>
          <w:sz w:val="24"/>
          <w:szCs w:val="24"/>
        </w:rPr>
        <w:t>within 6 month</w:t>
      </w:r>
      <w:r w:rsidR="008227DC" w:rsidRPr="000C017F">
        <w:rPr>
          <w:rFonts w:ascii="Aptos" w:hAnsi="Aptos"/>
          <w:sz w:val="24"/>
          <w:szCs w:val="24"/>
        </w:rPr>
        <w:t>s</w:t>
      </w:r>
      <w:r w:rsidR="00AC7298" w:rsidRPr="000C017F">
        <w:rPr>
          <w:rFonts w:ascii="Aptos" w:hAnsi="Aptos"/>
          <w:sz w:val="24"/>
          <w:szCs w:val="24"/>
        </w:rPr>
        <w:t xml:space="preserve"> of project end</w:t>
      </w:r>
      <w:r w:rsidR="00774BD4" w:rsidRPr="000C017F">
        <w:rPr>
          <w:rFonts w:ascii="Aptos" w:hAnsi="Aptos"/>
          <w:sz w:val="24"/>
          <w:szCs w:val="24"/>
        </w:rPr>
        <w:t xml:space="preserve"> (e.g. paper submission, public database launched)</w:t>
      </w:r>
      <w:r w:rsidR="00D55E9D" w:rsidRPr="000C017F">
        <w:rPr>
          <w:rFonts w:ascii="Aptos" w:hAnsi="Aptos"/>
          <w:sz w:val="24"/>
          <w:szCs w:val="24"/>
        </w:rPr>
        <w:t>.</w:t>
      </w:r>
    </w:p>
    <w:p w14:paraId="6A165071" w14:textId="3493BA0A" w:rsidR="005C496C" w:rsidRPr="000C017F" w:rsidRDefault="005C496C" w:rsidP="00496E58">
      <w:pPr>
        <w:pStyle w:val="ListParagraph"/>
        <w:numPr>
          <w:ilvl w:val="0"/>
          <w:numId w:val="25"/>
        </w:numPr>
        <w:rPr>
          <w:rFonts w:ascii="Aptos" w:hAnsi="Aptos"/>
          <w:sz w:val="24"/>
          <w:szCs w:val="24"/>
        </w:rPr>
      </w:pPr>
      <w:r w:rsidRPr="000C017F">
        <w:rPr>
          <w:rFonts w:ascii="Aptos" w:hAnsi="Aptos"/>
          <w:sz w:val="24"/>
          <w:szCs w:val="24"/>
        </w:rPr>
        <w:t>Other relevant post-project activities</w:t>
      </w:r>
      <w:r w:rsidR="00960C58" w:rsidRPr="000C017F">
        <w:rPr>
          <w:rFonts w:ascii="Aptos" w:hAnsi="Aptos"/>
          <w:sz w:val="24"/>
          <w:szCs w:val="24"/>
        </w:rPr>
        <w: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251348" w14:paraId="5B6A8429"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61FDA9DE" w14:textId="22E2E341" w:rsidR="00D55E9D" w:rsidRPr="00251348" w:rsidRDefault="00D55E9D" w:rsidP="00D5420F">
            <w:pPr>
              <w:spacing w:line="240" w:lineRule="auto"/>
              <w:rPr>
                <w:rFonts w:ascii="Aptos" w:eastAsia="Open Sans" w:hAnsi="Aptos" w:cs="Calibri"/>
                <w:sz w:val="24"/>
                <w:szCs w:val="24"/>
                <w:lang w:val="en-GB"/>
              </w:rPr>
            </w:pPr>
          </w:p>
        </w:tc>
      </w:tr>
    </w:tbl>
    <w:p w14:paraId="62144D20" w14:textId="77777777" w:rsidR="00EF1171" w:rsidRDefault="00EF1171" w:rsidP="00EF1171"/>
    <w:p w14:paraId="582297B7" w14:textId="77777777" w:rsidR="00EF1171" w:rsidRDefault="00EF1171" w:rsidP="00EF1171"/>
    <w:p w14:paraId="5996CEE4" w14:textId="77777777" w:rsidR="00EF1171" w:rsidRDefault="00EF1171" w:rsidP="00EF1171"/>
    <w:p w14:paraId="558A2135" w14:textId="77777777" w:rsidR="00EF1171" w:rsidRDefault="00EF1171" w:rsidP="00EF1171"/>
    <w:p w14:paraId="2B45CC09" w14:textId="1500FDC6" w:rsidR="00D55E9D" w:rsidRPr="00251348" w:rsidRDefault="00F46863" w:rsidP="00D5420F">
      <w:pPr>
        <w:pStyle w:val="Heading3"/>
      </w:pPr>
      <w:r w:rsidRPr="00251348">
        <w:t>8C.</w:t>
      </w:r>
      <w:r w:rsidR="00D55E9D" w:rsidRPr="00251348">
        <w:t xml:space="preserve"> Risks and mitigation</w:t>
      </w:r>
    </w:p>
    <w:p w14:paraId="10B6B1C0" w14:textId="00A03B7A" w:rsidR="000C017F" w:rsidRDefault="000C017F" w:rsidP="00D5420F">
      <w:pPr>
        <w:spacing w:line="240" w:lineRule="auto"/>
        <w:rPr>
          <w:rFonts w:ascii="Aptos" w:eastAsia="Open Sans" w:hAnsi="Aptos" w:cs="Calibri"/>
          <w:sz w:val="24"/>
          <w:szCs w:val="24"/>
          <w:lang w:val="en-GB"/>
        </w:rPr>
      </w:pPr>
      <w:r>
        <w:rPr>
          <w:rFonts w:ascii="Aptos" w:eastAsia="Open Sans" w:hAnsi="Aptos" w:cs="Calibri"/>
          <w:sz w:val="24"/>
          <w:szCs w:val="24"/>
          <w:lang w:val="en-GB"/>
        </w:rPr>
        <w:t>Character limit: 2000</w:t>
      </w:r>
    </w:p>
    <w:p w14:paraId="3EF88512" w14:textId="38758D33" w:rsidR="00D55E9D" w:rsidRPr="00CB3B9E" w:rsidRDefault="00D55E9D" w:rsidP="00CB3B9E">
      <w:pPr>
        <w:spacing w:line="240" w:lineRule="auto"/>
        <w:rPr>
          <w:rFonts w:ascii="Aptos" w:eastAsia="Open Sans" w:hAnsi="Aptos" w:cs="Calibri"/>
          <w:sz w:val="24"/>
          <w:szCs w:val="24"/>
          <w:lang w:val="en-GB"/>
        </w:rPr>
      </w:pPr>
      <w:r w:rsidRPr="00CB3B9E">
        <w:rPr>
          <w:rFonts w:ascii="Aptos" w:eastAsia="Open Sans" w:hAnsi="Aptos" w:cs="Calibri"/>
          <w:sz w:val="24"/>
          <w:szCs w:val="24"/>
          <w:lang w:val="en-GB"/>
        </w:rPr>
        <w:t>Highlight potential risks, how they may affect your project’s outcomes, and how you plan to resolve or work around them. Some examples:</w:t>
      </w:r>
    </w:p>
    <w:p w14:paraId="385EEA81" w14:textId="49A78EB7" w:rsidR="00957525" w:rsidRPr="00CB3B9E" w:rsidRDefault="00957525" w:rsidP="00703E20">
      <w:pPr>
        <w:pStyle w:val="ListParagraph"/>
        <w:numPr>
          <w:ilvl w:val="0"/>
          <w:numId w:val="25"/>
        </w:numPr>
        <w:rPr>
          <w:rFonts w:ascii="Aptos" w:hAnsi="Aptos"/>
          <w:sz w:val="24"/>
          <w:szCs w:val="24"/>
        </w:rPr>
      </w:pPr>
      <w:r w:rsidRPr="00CB3B9E">
        <w:rPr>
          <w:rFonts w:ascii="Aptos" w:hAnsi="Aptos"/>
          <w:sz w:val="24"/>
          <w:szCs w:val="24"/>
        </w:rPr>
        <w:t xml:space="preserve">If the project </w:t>
      </w:r>
      <w:r w:rsidRPr="00C56086">
        <w:rPr>
          <w:rFonts w:ascii="Aptos" w:hAnsi="Aptos"/>
          <w:b/>
          <w:bCs/>
          <w:sz w:val="24"/>
          <w:szCs w:val="24"/>
        </w:rPr>
        <w:t>depends on existing</w:t>
      </w:r>
      <w:r w:rsidRPr="00CB3B9E">
        <w:rPr>
          <w:rFonts w:ascii="Aptos" w:hAnsi="Aptos"/>
          <w:sz w:val="24"/>
          <w:szCs w:val="24"/>
        </w:rPr>
        <w:t xml:space="preserve"> data, materials, software, know-how, or company-owned resources</w:t>
      </w:r>
      <w:r w:rsidR="00D55341" w:rsidRPr="00CB3B9E">
        <w:rPr>
          <w:rFonts w:ascii="Aptos" w:hAnsi="Aptos"/>
          <w:sz w:val="24"/>
          <w:szCs w:val="24"/>
        </w:rPr>
        <w:t xml:space="preserve"> that could</w:t>
      </w:r>
      <w:r w:rsidRPr="00CB3B9E">
        <w:rPr>
          <w:rFonts w:ascii="Aptos" w:hAnsi="Aptos"/>
          <w:sz w:val="24"/>
          <w:szCs w:val="24"/>
        </w:rPr>
        <w:t xml:space="preserve"> restrict open sharing or use of the new outputs</w:t>
      </w:r>
      <w:r w:rsidR="00C4692E">
        <w:rPr>
          <w:rFonts w:ascii="Aptos" w:hAnsi="Aptos"/>
          <w:sz w:val="24"/>
          <w:szCs w:val="24"/>
        </w:rPr>
        <w:t>.</w:t>
      </w:r>
      <w:r w:rsidRPr="00CB3B9E">
        <w:rPr>
          <w:rFonts w:ascii="Aptos" w:hAnsi="Aptos"/>
          <w:sz w:val="24"/>
          <w:szCs w:val="24"/>
        </w:rPr>
        <w:t xml:space="preserve"> </w:t>
      </w:r>
    </w:p>
    <w:p w14:paraId="7895C0E4" w14:textId="4C09AF23" w:rsidR="00261394" w:rsidRPr="00CB3B9E" w:rsidRDefault="00261394" w:rsidP="00703E20">
      <w:pPr>
        <w:pStyle w:val="ListParagraph"/>
        <w:numPr>
          <w:ilvl w:val="0"/>
          <w:numId w:val="25"/>
        </w:numPr>
        <w:rPr>
          <w:rFonts w:ascii="Aptos" w:hAnsi="Aptos"/>
          <w:sz w:val="24"/>
          <w:szCs w:val="24"/>
        </w:rPr>
      </w:pPr>
      <w:r w:rsidRPr="00C56086">
        <w:rPr>
          <w:rFonts w:ascii="Aptos" w:hAnsi="Aptos"/>
          <w:b/>
          <w:bCs/>
          <w:sz w:val="24"/>
          <w:szCs w:val="24"/>
        </w:rPr>
        <w:t>GDPR-related issues or other legal hurdles</w:t>
      </w:r>
      <w:r w:rsidRPr="00CB3B9E">
        <w:rPr>
          <w:rFonts w:ascii="Aptos" w:hAnsi="Aptos"/>
          <w:sz w:val="24"/>
          <w:szCs w:val="24"/>
        </w:rPr>
        <w:t xml:space="preserve"> (e.g., software that cannot be fully open-sourced, clinical sample/ethics approvals, funder-imposed restrictions).</w:t>
      </w:r>
    </w:p>
    <w:p w14:paraId="2415D3A8" w14:textId="372E633A" w:rsidR="00261394" w:rsidRPr="00CB3B9E" w:rsidRDefault="00261394" w:rsidP="00703E20">
      <w:pPr>
        <w:pStyle w:val="ListParagraph"/>
        <w:numPr>
          <w:ilvl w:val="0"/>
          <w:numId w:val="25"/>
        </w:numPr>
        <w:rPr>
          <w:rFonts w:ascii="Aptos" w:hAnsi="Aptos"/>
          <w:sz w:val="24"/>
          <w:szCs w:val="24"/>
        </w:rPr>
      </w:pPr>
      <w:r w:rsidRPr="00CB3B9E">
        <w:rPr>
          <w:rFonts w:ascii="Aptos" w:hAnsi="Aptos"/>
          <w:sz w:val="24"/>
          <w:szCs w:val="24"/>
        </w:rPr>
        <w:t xml:space="preserve">Potential </w:t>
      </w:r>
      <w:r w:rsidRPr="00C56086">
        <w:rPr>
          <w:rFonts w:ascii="Aptos" w:hAnsi="Aptos"/>
          <w:b/>
          <w:bCs/>
          <w:sz w:val="24"/>
          <w:szCs w:val="24"/>
        </w:rPr>
        <w:t>conflicts of interest</w:t>
      </w:r>
      <w:r w:rsidRPr="00CB3B9E">
        <w:rPr>
          <w:rFonts w:ascii="Aptos" w:hAnsi="Aptos"/>
          <w:sz w:val="24"/>
          <w:szCs w:val="24"/>
        </w:rPr>
        <w:t xml:space="preserve"> (e.g., academic/company affiliations, or commitments to other funders that may limit openness or overlap in scope).</w:t>
      </w:r>
    </w:p>
    <w:p w14:paraId="74658C00" w14:textId="4F47131C" w:rsidR="00261394" w:rsidRPr="00CB3B9E" w:rsidRDefault="00261394" w:rsidP="00703E20">
      <w:pPr>
        <w:pStyle w:val="ListParagraph"/>
        <w:numPr>
          <w:ilvl w:val="0"/>
          <w:numId w:val="25"/>
        </w:numPr>
        <w:rPr>
          <w:rFonts w:ascii="Aptos" w:hAnsi="Aptos"/>
          <w:sz w:val="24"/>
          <w:szCs w:val="24"/>
        </w:rPr>
      </w:pPr>
      <w:r w:rsidRPr="00C56086">
        <w:rPr>
          <w:rFonts w:ascii="Aptos" w:hAnsi="Aptos"/>
          <w:b/>
          <w:bCs/>
          <w:sz w:val="24"/>
          <w:szCs w:val="24"/>
        </w:rPr>
        <w:t>Knowledge gaps</w:t>
      </w:r>
      <w:r w:rsidRPr="00CB3B9E">
        <w:rPr>
          <w:rFonts w:ascii="Aptos" w:hAnsi="Aptos"/>
          <w:sz w:val="24"/>
          <w:szCs w:val="24"/>
        </w:rPr>
        <w:t xml:space="preserve"> in your core team.</w:t>
      </w:r>
    </w:p>
    <w:p w14:paraId="76B8D023" w14:textId="0C569BC5" w:rsidR="00261394" w:rsidRPr="00CB3B9E" w:rsidRDefault="00261394" w:rsidP="00703E20">
      <w:pPr>
        <w:pStyle w:val="ListParagraph"/>
        <w:numPr>
          <w:ilvl w:val="0"/>
          <w:numId w:val="25"/>
        </w:numPr>
        <w:rPr>
          <w:rFonts w:ascii="Aptos" w:hAnsi="Aptos"/>
          <w:sz w:val="24"/>
          <w:szCs w:val="24"/>
        </w:rPr>
      </w:pPr>
      <w:r w:rsidRPr="00C56086">
        <w:rPr>
          <w:rFonts w:ascii="Aptos" w:hAnsi="Aptos"/>
          <w:b/>
          <w:bCs/>
          <w:sz w:val="24"/>
          <w:szCs w:val="24"/>
        </w:rPr>
        <w:t>Reaching proof-of-concept or feasibility</w:t>
      </w:r>
      <w:r w:rsidRPr="00CB3B9E">
        <w:rPr>
          <w:rFonts w:ascii="Aptos" w:hAnsi="Aptos"/>
          <w:sz w:val="24"/>
          <w:szCs w:val="24"/>
        </w:rPr>
        <w:t>.</w:t>
      </w:r>
    </w:p>
    <w:p w14:paraId="2B15BD89" w14:textId="78F31437" w:rsidR="00261394" w:rsidRPr="00CB3B9E" w:rsidRDefault="00261394" w:rsidP="00703E20">
      <w:pPr>
        <w:pStyle w:val="ListParagraph"/>
        <w:numPr>
          <w:ilvl w:val="0"/>
          <w:numId w:val="25"/>
        </w:numPr>
        <w:rPr>
          <w:rFonts w:ascii="Aptos" w:hAnsi="Aptos"/>
          <w:sz w:val="24"/>
          <w:szCs w:val="24"/>
        </w:rPr>
      </w:pPr>
      <w:r w:rsidRPr="00CB3B9E">
        <w:rPr>
          <w:rFonts w:ascii="Aptos" w:hAnsi="Aptos"/>
          <w:sz w:val="24"/>
          <w:szCs w:val="24"/>
        </w:rPr>
        <w:t xml:space="preserve">Confidence that results will </w:t>
      </w:r>
      <w:r w:rsidRPr="00C56086">
        <w:rPr>
          <w:rFonts w:ascii="Aptos" w:hAnsi="Aptos"/>
          <w:b/>
          <w:bCs/>
          <w:sz w:val="24"/>
          <w:szCs w:val="24"/>
        </w:rPr>
        <w:t>address the unmet need</w:t>
      </w:r>
      <w:r w:rsidRPr="00CB3B9E">
        <w:rPr>
          <w:rFonts w:ascii="Aptos" w:hAnsi="Aptos"/>
          <w:sz w:val="24"/>
          <w:szCs w:val="24"/>
        </w:rPr>
        <w:t>.</w:t>
      </w:r>
    </w:p>
    <w:p w14:paraId="4429013D" w14:textId="1324845E" w:rsidR="00D55E9D" w:rsidRPr="00703E20" w:rsidRDefault="00261394" w:rsidP="00703E20">
      <w:pPr>
        <w:pStyle w:val="ListParagraph"/>
        <w:numPr>
          <w:ilvl w:val="0"/>
          <w:numId w:val="25"/>
        </w:numPr>
        <w:rPr>
          <w:rFonts w:ascii="Aptos" w:hAnsi="Aptos"/>
          <w:sz w:val="24"/>
          <w:szCs w:val="24"/>
        </w:rPr>
      </w:pPr>
      <w:r w:rsidRPr="00C56086">
        <w:rPr>
          <w:rFonts w:ascii="Aptos" w:hAnsi="Aptos"/>
          <w:b/>
          <w:bCs/>
          <w:sz w:val="24"/>
          <w:szCs w:val="24"/>
        </w:rPr>
        <w:t>Time constraints or workload issues</w:t>
      </w:r>
      <w:r w:rsidRPr="00CB3B9E">
        <w:rPr>
          <w:rFonts w:ascii="Aptos" w:hAnsi="Aptos"/>
          <w:sz w:val="24"/>
          <w:szCs w:val="24"/>
        </w:rPr>
        <w:t xml:space="preserve"> due to concurrent research, teaching, or clinical responsibilities.</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251348" w14:paraId="3BB602D1" w14:textId="77777777" w:rsidTr="007E0DF6">
        <w:trPr>
          <w:trHeight w:val="21"/>
        </w:trPr>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74214737" w14:textId="441DCBA8" w:rsidR="00D55E9D" w:rsidRPr="00251348" w:rsidRDefault="00D55E9D" w:rsidP="00D5420F">
            <w:pPr>
              <w:spacing w:line="240" w:lineRule="auto"/>
              <w:rPr>
                <w:rFonts w:ascii="Aptos" w:eastAsia="Open Sans" w:hAnsi="Aptos" w:cs="Calibri"/>
                <w:sz w:val="24"/>
                <w:szCs w:val="24"/>
                <w:lang w:val="en-GB"/>
              </w:rPr>
            </w:pPr>
          </w:p>
        </w:tc>
      </w:tr>
    </w:tbl>
    <w:p w14:paraId="7BA6EA0C" w14:textId="75A3C3B6" w:rsidR="000C017F" w:rsidRPr="009A5BEA" w:rsidRDefault="00D55E9D" w:rsidP="009A5BEA">
      <w:pPr>
        <w:pStyle w:val="Heading2"/>
        <w:rPr>
          <w:rStyle w:val="Heading3Char"/>
          <w:b/>
          <w:sz w:val="32"/>
          <w:szCs w:val="21"/>
        </w:rPr>
      </w:pPr>
      <w:bookmarkStart w:id="4" w:name="_Toc233188405"/>
      <w:r w:rsidRPr="009A5BEA">
        <w:t>9. INTERDISCIPLINARITY AND INDUSTRY ENGAGEMENT</w:t>
      </w:r>
      <w:bookmarkEnd w:id="4"/>
    </w:p>
    <w:p w14:paraId="2D520110" w14:textId="44760168" w:rsidR="000A3B8C" w:rsidRDefault="000A3B8C" w:rsidP="000A3B8C">
      <w:pPr>
        <w:pStyle w:val="Heading3"/>
      </w:pPr>
      <w:r>
        <w:t>9A. Team Suitability and Contributions</w:t>
      </w:r>
    </w:p>
    <w:p w14:paraId="4A3A2E3D" w14:textId="68E0FF14" w:rsidR="000A3B8C" w:rsidRPr="00CB3B9E" w:rsidRDefault="000A3B8C" w:rsidP="009A5BEA">
      <w:pPr>
        <w:spacing w:line="240" w:lineRule="auto"/>
        <w:rPr>
          <w:rFonts w:ascii="Aptos" w:hAnsi="Aptos"/>
          <w:sz w:val="24"/>
          <w:szCs w:val="24"/>
        </w:rPr>
      </w:pPr>
      <w:r w:rsidRPr="00CB3B9E">
        <w:rPr>
          <w:rFonts w:ascii="Aptos" w:hAnsi="Aptos"/>
          <w:sz w:val="24"/>
          <w:szCs w:val="24"/>
        </w:rPr>
        <w:t>Character limit: 2000</w:t>
      </w:r>
    </w:p>
    <w:p w14:paraId="391EE787" w14:textId="3CB9572C" w:rsidR="001D3BA6" w:rsidRPr="00CB3B9E" w:rsidRDefault="001D3BA6" w:rsidP="009A5BEA">
      <w:pPr>
        <w:spacing w:line="240" w:lineRule="auto"/>
        <w:rPr>
          <w:rFonts w:ascii="Aptos" w:hAnsi="Aptos" w:cs="Calibri"/>
          <w:sz w:val="24"/>
          <w:szCs w:val="24"/>
          <w:lang w:val="en-GB"/>
        </w:rPr>
      </w:pPr>
      <w:r w:rsidRPr="00CB3B9E">
        <w:rPr>
          <w:rFonts w:ascii="Aptos" w:hAnsi="Aptos"/>
          <w:sz w:val="24"/>
          <w:szCs w:val="24"/>
        </w:rPr>
        <w:t>The “team” refers to all project participants, including academic/non-profit applicants</w:t>
      </w:r>
      <w:r w:rsidR="003357DB" w:rsidRPr="00CB3B9E">
        <w:rPr>
          <w:rFonts w:ascii="Aptos" w:hAnsi="Aptos"/>
          <w:sz w:val="24"/>
          <w:szCs w:val="24"/>
        </w:rPr>
        <w:t>,</w:t>
      </w:r>
      <w:r w:rsidRPr="00CB3B9E">
        <w:rPr>
          <w:rFonts w:ascii="Aptos" w:hAnsi="Aptos" w:cs="Calibri"/>
          <w:sz w:val="24"/>
          <w:szCs w:val="24"/>
          <w:lang w:val="en-GB"/>
        </w:rPr>
        <w:t xml:space="preserve"> company partners</w:t>
      </w:r>
      <w:r w:rsidR="003357DB" w:rsidRPr="00CB3B9E">
        <w:rPr>
          <w:rFonts w:ascii="Aptos" w:hAnsi="Aptos" w:cs="Calibri"/>
          <w:sz w:val="24"/>
          <w:szCs w:val="24"/>
          <w:lang w:val="en-GB"/>
        </w:rPr>
        <w:t>, and associated researchers</w:t>
      </w:r>
      <w:r w:rsidR="003F79CC" w:rsidRPr="00CB3B9E">
        <w:rPr>
          <w:rFonts w:ascii="Aptos" w:hAnsi="Aptos" w:cs="Calibri"/>
          <w:sz w:val="24"/>
          <w:szCs w:val="24"/>
          <w:lang w:val="en-GB"/>
        </w:rPr>
        <w:t>/TAP</w:t>
      </w:r>
      <w:r w:rsidRPr="00CB3B9E">
        <w:rPr>
          <w:rFonts w:ascii="Aptos" w:hAnsi="Aptos" w:cs="Calibri"/>
          <w:sz w:val="24"/>
          <w:szCs w:val="24"/>
          <w:lang w:val="en-GB"/>
        </w:rPr>
        <w:t>. Describe the team’s expertise, how the team members complement each other, their individual project roles, and expected contributions.</w:t>
      </w:r>
    </w:p>
    <w:p w14:paraId="1F49EF5A" w14:textId="77777777" w:rsidR="007664C3" w:rsidRPr="00CB3B9E" w:rsidRDefault="007664C3" w:rsidP="009A5BEA">
      <w:pPr>
        <w:spacing w:line="240" w:lineRule="auto"/>
        <w:ind w:left="360" w:hanging="360"/>
        <w:rPr>
          <w:rFonts w:ascii="Aptos" w:hAnsi="Aptos"/>
          <w:sz w:val="24"/>
          <w:szCs w:val="24"/>
          <w:lang w:val="en-GB"/>
        </w:rPr>
      </w:pPr>
    </w:p>
    <w:p w14:paraId="27201BFB" w14:textId="2EF2B374" w:rsidR="006828C6" w:rsidRPr="00CB3B9E" w:rsidRDefault="001D3BA6" w:rsidP="009A5BEA">
      <w:pPr>
        <w:spacing w:line="240" w:lineRule="auto"/>
        <w:ind w:left="360" w:hanging="360"/>
        <w:rPr>
          <w:rFonts w:ascii="Aptos" w:hAnsi="Aptos"/>
          <w:sz w:val="24"/>
          <w:szCs w:val="24"/>
          <w:lang w:val="en-GB"/>
        </w:rPr>
      </w:pPr>
      <w:r w:rsidRPr="00CB3B9E">
        <w:rPr>
          <w:rFonts w:ascii="Aptos" w:hAnsi="Aptos"/>
          <w:sz w:val="24"/>
          <w:szCs w:val="24"/>
          <w:lang w:val="en-GB"/>
        </w:rPr>
        <w:t>For each applicant and for-profit company partner,</w:t>
      </w:r>
      <w:r w:rsidR="007664C3" w:rsidRPr="00CB3B9E">
        <w:rPr>
          <w:rFonts w:ascii="Aptos" w:hAnsi="Aptos"/>
          <w:sz w:val="24"/>
          <w:szCs w:val="24"/>
          <w:lang w:val="en-GB"/>
        </w:rPr>
        <w:t xml:space="preserve"> include</w:t>
      </w:r>
      <w:r w:rsidR="006828C6" w:rsidRPr="00CB3B9E">
        <w:rPr>
          <w:rFonts w:ascii="Aptos" w:hAnsi="Aptos"/>
          <w:sz w:val="24"/>
          <w:szCs w:val="24"/>
          <w:lang w:val="en-GB"/>
        </w:rPr>
        <w:t>:</w:t>
      </w:r>
    </w:p>
    <w:p w14:paraId="65D00794" w14:textId="2C6C8936" w:rsidR="003D2029" w:rsidRPr="00CB3B9E" w:rsidRDefault="00960C58" w:rsidP="007F6B44">
      <w:pPr>
        <w:pStyle w:val="ListParagraph"/>
        <w:numPr>
          <w:ilvl w:val="0"/>
          <w:numId w:val="25"/>
        </w:numPr>
        <w:rPr>
          <w:rFonts w:ascii="Aptos" w:hAnsi="Aptos"/>
          <w:sz w:val="24"/>
          <w:szCs w:val="24"/>
        </w:rPr>
      </w:pPr>
      <w:r w:rsidRPr="00CB3B9E">
        <w:rPr>
          <w:rFonts w:ascii="Aptos" w:hAnsi="Aptos"/>
          <w:sz w:val="24"/>
          <w:szCs w:val="24"/>
        </w:rPr>
        <w:t>W</w:t>
      </w:r>
      <w:r w:rsidR="003D2029" w:rsidRPr="00CB3B9E">
        <w:rPr>
          <w:rFonts w:ascii="Aptos" w:hAnsi="Aptos"/>
          <w:sz w:val="24"/>
          <w:szCs w:val="24"/>
        </w:rPr>
        <w:t xml:space="preserve">hether they are </w:t>
      </w:r>
      <w:r w:rsidR="003D2029" w:rsidRPr="00C56086">
        <w:rPr>
          <w:rFonts w:ascii="Aptos" w:hAnsi="Aptos"/>
          <w:b/>
          <w:bCs/>
          <w:sz w:val="24"/>
          <w:szCs w:val="24"/>
        </w:rPr>
        <w:t>continuing from the original ODIN project or newly added</w:t>
      </w:r>
      <w:r w:rsidR="00D74718" w:rsidRPr="00CB3B9E">
        <w:rPr>
          <w:rFonts w:ascii="Aptos" w:hAnsi="Aptos"/>
          <w:sz w:val="24"/>
          <w:szCs w:val="24"/>
        </w:rPr>
        <w:t>. Explain the connections</w:t>
      </w:r>
      <w:r w:rsidR="00B01566" w:rsidRPr="00CB3B9E">
        <w:rPr>
          <w:rFonts w:ascii="Aptos" w:hAnsi="Aptos"/>
          <w:sz w:val="24"/>
          <w:szCs w:val="24"/>
        </w:rPr>
        <w:t>.</w:t>
      </w:r>
    </w:p>
    <w:p w14:paraId="27905CC7" w14:textId="035CF10B" w:rsidR="006828C6" w:rsidRPr="00CB3B9E" w:rsidRDefault="00960C58" w:rsidP="007F6B44">
      <w:pPr>
        <w:pStyle w:val="ListParagraph"/>
        <w:numPr>
          <w:ilvl w:val="0"/>
          <w:numId w:val="25"/>
        </w:numPr>
        <w:rPr>
          <w:rFonts w:ascii="Aptos" w:hAnsi="Aptos"/>
          <w:sz w:val="24"/>
          <w:szCs w:val="24"/>
        </w:rPr>
      </w:pPr>
      <w:r w:rsidRPr="00C56086">
        <w:rPr>
          <w:rFonts w:ascii="Aptos" w:hAnsi="Aptos"/>
          <w:b/>
          <w:bCs/>
          <w:sz w:val="24"/>
          <w:szCs w:val="24"/>
        </w:rPr>
        <w:t>W</w:t>
      </w:r>
      <w:r w:rsidR="001D3BA6" w:rsidRPr="00C56086">
        <w:rPr>
          <w:rFonts w:ascii="Aptos" w:hAnsi="Aptos"/>
          <w:b/>
          <w:bCs/>
          <w:sz w:val="24"/>
          <w:szCs w:val="24"/>
        </w:rPr>
        <w:t>hy the</w:t>
      </w:r>
      <w:r w:rsidR="005312DF" w:rsidRPr="00C56086">
        <w:rPr>
          <w:rFonts w:ascii="Aptos" w:hAnsi="Aptos"/>
          <w:b/>
          <w:bCs/>
          <w:sz w:val="24"/>
          <w:szCs w:val="24"/>
        </w:rPr>
        <w:t>ir expertise is</w:t>
      </w:r>
      <w:r w:rsidR="001D3BA6" w:rsidRPr="00C56086">
        <w:rPr>
          <w:rFonts w:ascii="Aptos" w:hAnsi="Aptos"/>
          <w:b/>
          <w:bCs/>
          <w:sz w:val="24"/>
          <w:szCs w:val="24"/>
        </w:rPr>
        <w:t xml:space="preserve"> needed</w:t>
      </w:r>
      <w:r w:rsidR="001D3BA6" w:rsidRPr="00CB3B9E">
        <w:rPr>
          <w:rFonts w:ascii="Aptos" w:hAnsi="Aptos"/>
          <w:sz w:val="24"/>
          <w:szCs w:val="24"/>
        </w:rPr>
        <w:t xml:space="preserve"> for the </w:t>
      </w:r>
      <w:r w:rsidR="00C56086">
        <w:rPr>
          <w:rFonts w:ascii="Aptos" w:hAnsi="Aptos"/>
          <w:sz w:val="24"/>
          <w:szCs w:val="24"/>
        </w:rPr>
        <w:t>GT2A</w:t>
      </w:r>
      <w:r w:rsidR="001D3BA6" w:rsidRPr="00CB3B9E">
        <w:rPr>
          <w:rFonts w:ascii="Aptos" w:hAnsi="Aptos"/>
          <w:sz w:val="24"/>
          <w:szCs w:val="24"/>
        </w:rPr>
        <w:t xml:space="preserve"> project</w:t>
      </w:r>
      <w:r w:rsidR="003F79CC" w:rsidRPr="00CB3B9E">
        <w:rPr>
          <w:rFonts w:ascii="Aptos" w:hAnsi="Aptos"/>
          <w:sz w:val="24"/>
          <w:szCs w:val="24"/>
        </w:rPr>
        <w:t>, and why they are motivated to join</w:t>
      </w:r>
      <w:r w:rsidR="00B01566" w:rsidRPr="00CB3B9E">
        <w:rPr>
          <w:rFonts w:ascii="Aptos" w:hAnsi="Aptos"/>
          <w:sz w:val="24"/>
          <w:szCs w:val="24"/>
        </w:rPr>
        <w:t>.</w:t>
      </w:r>
    </w:p>
    <w:p w14:paraId="71A4E5F4" w14:textId="6D897D22" w:rsidR="001D3BA6" w:rsidRPr="00CB3B9E" w:rsidRDefault="00960C58" w:rsidP="007F6B44">
      <w:pPr>
        <w:pStyle w:val="ListParagraph"/>
        <w:numPr>
          <w:ilvl w:val="0"/>
          <w:numId w:val="25"/>
        </w:numPr>
        <w:rPr>
          <w:rFonts w:ascii="Aptos" w:hAnsi="Aptos"/>
          <w:sz w:val="24"/>
          <w:szCs w:val="24"/>
        </w:rPr>
      </w:pPr>
      <w:r w:rsidRPr="00C56086">
        <w:rPr>
          <w:rFonts w:ascii="Aptos" w:hAnsi="Aptos"/>
          <w:b/>
          <w:bCs/>
          <w:sz w:val="24"/>
          <w:szCs w:val="24"/>
        </w:rPr>
        <w:t>W</w:t>
      </w:r>
      <w:r w:rsidR="001D3BA6" w:rsidRPr="00C56086">
        <w:rPr>
          <w:rFonts w:ascii="Aptos" w:hAnsi="Aptos"/>
          <w:b/>
          <w:bCs/>
          <w:sz w:val="24"/>
          <w:szCs w:val="24"/>
        </w:rPr>
        <w:t>hat they will contribute</w:t>
      </w:r>
      <w:r w:rsidR="007B33B1" w:rsidRPr="00CB3B9E">
        <w:rPr>
          <w:rFonts w:ascii="Aptos" w:hAnsi="Aptos"/>
          <w:sz w:val="24"/>
          <w:szCs w:val="24"/>
        </w:rPr>
        <w:t>, including the specific in-kind support from</w:t>
      </w:r>
      <w:r w:rsidR="00063EC3" w:rsidRPr="00CB3B9E">
        <w:rPr>
          <w:rFonts w:ascii="Aptos" w:hAnsi="Aptos"/>
          <w:sz w:val="24"/>
          <w:szCs w:val="24"/>
        </w:rPr>
        <w:t xml:space="preserve"> each company partner</w:t>
      </w:r>
      <w:r w:rsidR="001D3BA6" w:rsidRPr="00CB3B9E">
        <w:rPr>
          <w:rFonts w:ascii="Aptos" w:hAnsi="Aptos"/>
          <w:sz w:val="24"/>
          <w:szCs w:val="24"/>
        </w:rPr>
        <w:t xml:space="preserve"> (linked to work packages where relevant)</w:t>
      </w:r>
      <w:r w:rsidR="00B01566" w:rsidRPr="00CB3B9E">
        <w:rPr>
          <w:rFonts w:ascii="Aptos" w:hAnsi="Aptos"/>
          <w:sz w:val="24"/>
          <w:szCs w:val="24"/>
        </w:rPr>
        <w: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251348" w14:paraId="0A792493"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4B6F5E15" w14:textId="6AD68E4B" w:rsidR="00D55E9D" w:rsidRPr="00251348" w:rsidRDefault="00D55E9D" w:rsidP="00D5420F">
            <w:pPr>
              <w:spacing w:line="240" w:lineRule="auto"/>
              <w:rPr>
                <w:rFonts w:ascii="Aptos" w:eastAsia="Open Sans" w:hAnsi="Aptos" w:cs="Calibri"/>
                <w:sz w:val="24"/>
                <w:szCs w:val="24"/>
                <w:lang w:val="en-GB"/>
              </w:rPr>
            </w:pPr>
          </w:p>
        </w:tc>
      </w:tr>
    </w:tbl>
    <w:p w14:paraId="244A11B4" w14:textId="3F25E177" w:rsidR="00D55E9D" w:rsidRPr="00251348" w:rsidRDefault="00D55E9D" w:rsidP="00D5420F">
      <w:pPr>
        <w:pStyle w:val="Heading3"/>
      </w:pPr>
      <w:r w:rsidRPr="00251348">
        <w:t>9B. Company Letters of Support (</w:t>
      </w:r>
      <w:proofErr w:type="spellStart"/>
      <w:r w:rsidR="006256D5" w:rsidRPr="00251348">
        <w:t>L</w:t>
      </w:r>
      <w:r w:rsidR="002648E5">
        <w:t>o</w:t>
      </w:r>
      <w:r w:rsidR="006256D5" w:rsidRPr="00251348">
        <w:t>S</w:t>
      </w:r>
      <w:proofErr w:type="spellEnd"/>
      <w:r w:rsidRPr="00251348">
        <w:t>)</w:t>
      </w:r>
    </w:p>
    <w:p w14:paraId="58529AEE" w14:textId="29BB5A4F" w:rsidR="00D55E9D" w:rsidRPr="00BD3F65" w:rsidRDefault="00D55E9D" w:rsidP="00D5420F">
      <w:pPr>
        <w:spacing w:line="240" w:lineRule="auto"/>
        <w:rPr>
          <w:rFonts w:ascii="Aptos" w:hAnsi="Aptos" w:cs="Calibri"/>
          <w:b/>
          <w:bCs/>
          <w:sz w:val="24"/>
          <w:szCs w:val="24"/>
          <w:lang w:val="en-GB"/>
        </w:rPr>
      </w:pPr>
      <w:r w:rsidRPr="00251348">
        <w:rPr>
          <w:rFonts w:ascii="Aptos" w:hAnsi="Aptos" w:cs="Calibri"/>
          <w:sz w:val="24"/>
          <w:szCs w:val="24"/>
          <w:lang w:val="en-GB"/>
        </w:rPr>
        <w:t xml:space="preserve">Upload Letters of Support from all actively participating companies using the </w:t>
      </w:r>
      <w:proofErr w:type="spellStart"/>
      <w:r w:rsidR="00426B0F" w:rsidRPr="00251348">
        <w:rPr>
          <w:rFonts w:ascii="Aptos" w:hAnsi="Aptos" w:cs="Calibri"/>
          <w:b/>
          <w:bCs/>
          <w:sz w:val="24"/>
          <w:szCs w:val="24"/>
          <w:lang w:val="en-GB"/>
        </w:rPr>
        <w:t>LoS</w:t>
      </w:r>
      <w:proofErr w:type="spellEnd"/>
      <w:r w:rsidR="006256D5" w:rsidRPr="00251348">
        <w:rPr>
          <w:rFonts w:ascii="Aptos" w:hAnsi="Aptos" w:cs="Calibri"/>
          <w:b/>
          <w:bCs/>
          <w:sz w:val="24"/>
          <w:szCs w:val="24"/>
          <w:lang w:val="en-GB"/>
        </w:rPr>
        <w:t xml:space="preserve"> </w:t>
      </w:r>
      <w:r w:rsidRPr="00251348">
        <w:rPr>
          <w:rFonts w:ascii="Aptos" w:hAnsi="Aptos" w:cs="Calibri"/>
          <w:b/>
          <w:bCs/>
          <w:sz w:val="24"/>
          <w:szCs w:val="24"/>
          <w:lang w:val="en-GB"/>
        </w:rPr>
        <w:t>template</w:t>
      </w:r>
      <w:r w:rsidRPr="00251348">
        <w:rPr>
          <w:rFonts w:ascii="Aptos" w:hAnsi="Aptos" w:cs="Calibri"/>
          <w:sz w:val="24"/>
          <w:szCs w:val="24"/>
          <w:lang w:val="en-GB"/>
        </w:rPr>
        <w:t xml:space="preserve">. It is important that each </w:t>
      </w:r>
      <w:proofErr w:type="spellStart"/>
      <w:r w:rsidR="006256D5" w:rsidRPr="00251348">
        <w:rPr>
          <w:rFonts w:ascii="Aptos" w:hAnsi="Aptos" w:cs="Calibri"/>
          <w:sz w:val="24"/>
          <w:szCs w:val="24"/>
          <w:lang w:val="en-GB"/>
        </w:rPr>
        <w:t>L</w:t>
      </w:r>
      <w:r w:rsidR="00114AFB">
        <w:rPr>
          <w:rFonts w:ascii="Aptos" w:hAnsi="Aptos" w:cs="Calibri"/>
          <w:sz w:val="24"/>
          <w:szCs w:val="24"/>
          <w:lang w:val="en-GB"/>
        </w:rPr>
        <w:t>o</w:t>
      </w:r>
      <w:r w:rsidR="006256D5" w:rsidRPr="00251348">
        <w:rPr>
          <w:rFonts w:ascii="Aptos" w:hAnsi="Aptos" w:cs="Calibri"/>
          <w:sz w:val="24"/>
          <w:szCs w:val="24"/>
          <w:lang w:val="en-GB"/>
        </w:rPr>
        <w:t>S</w:t>
      </w:r>
      <w:proofErr w:type="spellEnd"/>
      <w:r w:rsidR="006256D5" w:rsidRPr="00251348">
        <w:rPr>
          <w:rFonts w:ascii="Aptos" w:hAnsi="Aptos" w:cs="Calibri"/>
          <w:sz w:val="24"/>
          <w:szCs w:val="24"/>
          <w:lang w:val="en-GB"/>
        </w:rPr>
        <w:t xml:space="preserve"> </w:t>
      </w:r>
      <w:r w:rsidRPr="00251348">
        <w:rPr>
          <w:rFonts w:ascii="Aptos" w:hAnsi="Aptos" w:cs="Calibri"/>
          <w:sz w:val="24"/>
          <w:szCs w:val="24"/>
          <w:lang w:val="en-GB"/>
        </w:rPr>
        <w:t xml:space="preserve">demonstrates the individual company’s engagement in the project. </w:t>
      </w:r>
    </w:p>
    <w:p w14:paraId="781318FB" w14:textId="5FEED805" w:rsidR="00D057A7" w:rsidRPr="001F3873" w:rsidRDefault="00A6620E" w:rsidP="001F3873">
      <w:pPr>
        <w:pStyle w:val="ListParagraph"/>
        <w:numPr>
          <w:ilvl w:val="0"/>
          <w:numId w:val="43"/>
        </w:numPr>
        <w:rPr>
          <w:rFonts w:ascii="Aptos" w:hAnsi="Aptos"/>
          <w:sz w:val="24"/>
          <w:szCs w:val="24"/>
        </w:rPr>
      </w:pPr>
      <w:r w:rsidRPr="001F3873">
        <w:rPr>
          <w:rFonts w:ascii="Aptos" w:hAnsi="Aptos"/>
          <w:sz w:val="24"/>
          <w:szCs w:val="24"/>
        </w:rPr>
        <w:t xml:space="preserve">Each for-profit company partner must provide a </w:t>
      </w:r>
      <w:proofErr w:type="spellStart"/>
      <w:r w:rsidRPr="001F3873">
        <w:rPr>
          <w:rFonts w:ascii="Aptos" w:hAnsi="Aptos"/>
          <w:sz w:val="24"/>
          <w:szCs w:val="24"/>
        </w:rPr>
        <w:t>L</w:t>
      </w:r>
      <w:r w:rsidR="00114AFB" w:rsidRPr="001F3873">
        <w:rPr>
          <w:rFonts w:ascii="Aptos" w:hAnsi="Aptos"/>
          <w:sz w:val="24"/>
          <w:szCs w:val="24"/>
        </w:rPr>
        <w:t>o</w:t>
      </w:r>
      <w:r w:rsidRPr="001F3873">
        <w:rPr>
          <w:rFonts w:ascii="Aptos" w:hAnsi="Aptos"/>
          <w:sz w:val="24"/>
          <w:szCs w:val="24"/>
        </w:rPr>
        <w:t>S</w:t>
      </w:r>
      <w:proofErr w:type="spellEnd"/>
      <w:r w:rsidRPr="001F3873">
        <w:rPr>
          <w:rFonts w:ascii="Aptos" w:hAnsi="Aptos"/>
          <w:sz w:val="24"/>
          <w:szCs w:val="24"/>
        </w:rPr>
        <w:t xml:space="preserve">. </w:t>
      </w:r>
    </w:p>
    <w:p w14:paraId="2B28D694" w14:textId="02D0D562" w:rsidR="00D35DB4" w:rsidRPr="001F3873" w:rsidRDefault="006256D5" w:rsidP="001F3873">
      <w:pPr>
        <w:pStyle w:val="ListParagraph"/>
        <w:numPr>
          <w:ilvl w:val="0"/>
          <w:numId w:val="43"/>
        </w:numPr>
        <w:rPr>
          <w:rFonts w:ascii="Aptos" w:hAnsi="Aptos"/>
          <w:sz w:val="24"/>
          <w:szCs w:val="24"/>
        </w:rPr>
      </w:pPr>
      <w:r w:rsidRPr="001F3873">
        <w:rPr>
          <w:rFonts w:ascii="Aptos" w:hAnsi="Aptos"/>
          <w:sz w:val="24"/>
          <w:szCs w:val="24"/>
        </w:rPr>
        <w:t xml:space="preserve">Non-profit companies that are participating as co-applicants may </w:t>
      </w:r>
      <w:r w:rsidRPr="001F3873">
        <w:rPr>
          <w:rFonts w:ascii="Aptos" w:hAnsi="Aptos"/>
          <w:i/>
          <w:iCs/>
          <w:sz w:val="24"/>
          <w:szCs w:val="24"/>
        </w:rPr>
        <w:t>optionally</w:t>
      </w:r>
      <w:r w:rsidRPr="001F3873">
        <w:rPr>
          <w:rFonts w:ascii="Aptos" w:hAnsi="Aptos"/>
          <w:sz w:val="24"/>
          <w:szCs w:val="24"/>
        </w:rPr>
        <w:t xml:space="preserve"> provide a </w:t>
      </w:r>
      <w:proofErr w:type="spellStart"/>
      <w:r w:rsidRPr="001F3873">
        <w:rPr>
          <w:rFonts w:ascii="Aptos" w:hAnsi="Aptos"/>
          <w:sz w:val="24"/>
          <w:szCs w:val="24"/>
        </w:rPr>
        <w:t>L</w:t>
      </w:r>
      <w:r w:rsidR="00114AFB" w:rsidRPr="001F3873">
        <w:rPr>
          <w:rFonts w:ascii="Aptos" w:hAnsi="Aptos"/>
          <w:sz w:val="24"/>
          <w:szCs w:val="24"/>
        </w:rPr>
        <w:t>o</w:t>
      </w:r>
      <w:r w:rsidRPr="001F3873">
        <w:rPr>
          <w:rFonts w:ascii="Aptos" w:hAnsi="Aptos"/>
          <w:sz w:val="24"/>
          <w:szCs w:val="24"/>
        </w:rPr>
        <w:t>S</w:t>
      </w:r>
      <w:proofErr w:type="spellEnd"/>
      <w:r w:rsidRPr="001F3873">
        <w:rPr>
          <w:rFonts w:ascii="Aptos" w:hAnsi="Aptos"/>
          <w:sz w:val="24"/>
          <w:szCs w:val="24"/>
        </w:rPr>
        <w:t xml:space="preserve"> to elucidate their interest and any additional in-kind support.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251348" w14:paraId="6E218880"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740E92C5" w14:textId="77777777" w:rsidR="00D55E9D" w:rsidRPr="00251348" w:rsidRDefault="00D55E9D" w:rsidP="00D5420F">
            <w:pPr>
              <w:spacing w:line="240" w:lineRule="auto"/>
              <w:rPr>
                <w:rFonts w:ascii="Aptos" w:eastAsia="Open Sans" w:hAnsi="Aptos" w:cs="Calibri"/>
                <w:sz w:val="24"/>
                <w:szCs w:val="24"/>
                <w:lang w:val="en-GB"/>
              </w:rPr>
            </w:pPr>
            <w:r w:rsidRPr="00251348">
              <w:rPr>
                <w:rFonts w:ascii="Aptos" w:eastAsia="Open Sans" w:hAnsi="Aptos" w:cs="Calibri"/>
                <w:sz w:val="24"/>
                <w:szCs w:val="24"/>
                <w:lang w:val="en-GB"/>
              </w:rPr>
              <w:t xml:space="preserve">Upload 1 PDF file </w:t>
            </w:r>
            <w:r w:rsidRPr="00251348">
              <w:rPr>
                <w:rFonts w:ascii="Aptos" w:eastAsia="Open Sans" w:hAnsi="Aptos" w:cs="Calibri"/>
                <w:b/>
                <w:bCs/>
                <w:sz w:val="24"/>
                <w:szCs w:val="24"/>
                <w:lang w:val="en-GB"/>
              </w:rPr>
              <w:t>for each company</w:t>
            </w:r>
            <w:r w:rsidRPr="00251348">
              <w:rPr>
                <w:rFonts w:ascii="Aptos" w:eastAsia="Open Sans" w:hAnsi="Aptos" w:cs="Calibri"/>
                <w:sz w:val="24"/>
                <w:szCs w:val="24"/>
                <w:lang w:val="en-GB"/>
              </w:rPr>
              <w:t xml:space="preserve"> Letter of Support. Name, e.g., COOLPROJECT_NovoNordisk_LoS.pdf</w:t>
            </w:r>
          </w:p>
        </w:tc>
      </w:tr>
    </w:tbl>
    <w:p w14:paraId="73F6AAAD" w14:textId="77777777" w:rsidR="003C544C" w:rsidRDefault="003C544C" w:rsidP="003C544C"/>
    <w:p w14:paraId="7A21CFA9" w14:textId="2EDD1EE3" w:rsidR="005F3E19" w:rsidRPr="00251348" w:rsidRDefault="004225C0" w:rsidP="00D5420F">
      <w:pPr>
        <w:pStyle w:val="Subtitle"/>
        <w:spacing w:line="240" w:lineRule="auto"/>
      </w:pPr>
      <w:r w:rsidRPr="00251348">
        <w:t>9C</w:t>
      </w:r>
      <w:r w:rsidR="005F3E19" w:rsidRPr="00251348">
        <w:t xml:space="preserve">. </w:t>
      </w:r>
      <w:proofErr w:type="spellStart"/>
      <w:r w:rsidR="006256D5" w:rsidRPr="00251348">
        <w:t>L</w:t>
      </w:r>
      <w:r w:rsidR="00BD3F65">
        <w:t>o</w:t>
      </w:r>
      <w:r w:rsidR="006256D5" w:rsidRPr="00251348">
        <w:t>S</w:t>
      </w:r>
      <w:proofErr w:type="spellEnd"/>
      <w:r w:rsidR="006256D5" w:rsidRPr="00251348">
        <w:t xml:space="preserve"> </w:t>
      </w:r>
      <w:r w:rsidR="005F3E19" w:rsidRPr="00251348">
        <w:t>signatory</w:t>
      </w:r>
    </w:p>
    <w:p w14:paraId="7E287B81" w14:textId="1E363FC1" w:rsidR="005F3E19" w:rsidRPr="0019611B" w:rsidRDefault="005F3E19" w:rsidP="00D5420F">
      <w:pPr>
        <w:spacing w:line="240" w:lineRule="auto"/>
        <w:rPr>
          <w:rFonts w:ascii="Aptos" w:hAnsi="Aptos" w:cs="Calibri"/>
          <w:color w:val="A64D4D"/>
          <w:sz w:val="24"/>
          <w:szCs w:val="24"/>
          <w:lang w:val="en-GB"/>
        </w:rPr>
      </w:pPr>
      <w:r w:rsidRPr="0019611B">
        <w:rPr>
          <w:rFonts w:ascii="Aptos" w:hAnsi="Aptos" w:cs="Calibri"/>
          <w:color w:val="A64D4D"/>
          <w:sz w:val="24"/>
          <w:szCs w:val="24"/>
          <w:lang w:val="en-GB"/>
        </w:rPr>
        <w:t xml:space="preserve">Provide the </w:t>
      </w:r>
      <w:r w:rsidR="005641FF" w:rsidRPr="0019611B">
        <w:rPr>
          <w:rFonts w:ascii="Aptos" w:hAnsi="Aptos" w:cs="Calibri"/>
          <w:color w:val="A64D4D"/>
          <w:sz w:val="24"/>
          <w:szCs w:val="24"/>
          <w:lang w:val="en-GB"/>
        </w:rPr>
        <w:t xml:space="preserve">company, </w:t>
      </w:r>
      <w:r w:rsidRPr="0019611B">
        <w:rPr>
          <w:rFonts w:ascii="Aptos" w:hAnsi="Aptos" w:cs="Calibri"/>
          <w:color w:val="A64D4D"/>
          <w:sz w:val="24"/>
          <w:szCs w:val="24"/>
          <w:lang w:val="en-GB"/>
        </w:rPr>
        <w:t xml:space="preserve">name, title (academic and professional), country, email address and phone number for the primary company executive who has signed each </w:t>
      </w:r>
      <w:proofErr w:type="spellStart"/>
      <w:r w:rsidRPr="0019611B">
        <w:rPr>
          <w:rFonts w:ascii="Aptos" w:hAnsi="Aptos" w:cs="Calibri"/>
          <w:color w:val="A64D4D"/>
          <w:sz w:val="24"/>
          <w:szCs w:val="24"/>
          <w:lang w:val="en-GB"/>
        </w:rPr>
        <w:t>LoS</w:t>
      </w:r>
      <w:proofErr w:type="spellEnd"/>
      <w:r w:rsidRPr="0019611B">
        <w:rPr>
          <w:rFonts w:ascii="Aptos" w:hAnsi="Aptos" w:cs="Calibri"/>
          <w:color w:val="A64D4D"/>
          <w:sz w:val="24"/>
          <w:szCs w:val="24"/>
          <w:lang w:val="en-GB"/>
        </w:rPr>
        <w:t>.</w:t>
      </w:r>
    </w:p>
    <w:p w14:paraId="72170077" w14:textId="77777777" w:rsidR="005F3E19" w:rsidRPr="0019611B" w:rsidRDefault="005F3E19" w:rsidP="00D5420F">
      <w:pPr>
        <w:spacing w:line="240" w:lineRule="auto"/>
        <w:rPr>
          <w:rFonts w:ascii="Aptos" w:hAnsi="Aptos" w:cs="Calibri"/>
          <w:color w:val="A64D4D"/>
          <w:sz w:val="24"/>
          <w:szCs w:val="24"/>
          <w:lang w:val="en-GB"/>
        </w:rPr>
      </w:pPr>
      <w:r w:rsidRPr="0019611B">
        <w:rPr>
          <w:rFonts w:ascii="Aptos" w:hAnsi="Aptos" w:cs="Calibri"/>
          <w:color w:val="A64D4D"/>
          <w:sz w:val="24"/>
          <w:szCs w:val="24"/>
          <w:lang w:val="en-GB"/>
        </w:rPr>
        <w:t>Example Answer:</w:t>
      </w:r>
    </w:p>
    <w:p w14:paraId="7779D821" w14:textId="70BAE834" w:rsidR="005F3E19" w:rsidRPr="0019611B" w:rsidRDefault="0001093D" w:rsidP="00D5420F">
      <w:pPr>
        <w:spacing w:line="240" w:lineRule="auto"/>
        <w:rPr>
          <w:rFonts w:ascii="Aptos" w:hAnsi="Aptos" w:cs="Calibri"/>
          <w:color w:val="A64D4D"/>
          <w:sz w:val="24"/>
          <w:szCs w:val="24"/>
          <w:lang w:val="en-GB"/>
        </w:rPr>
      </w:pPr>
      <w:r w:rsidRPr="0019611B">
        <w:rPr>
          <w:rFonts w:ascii="Aptos" w:hAnsi="Aptos" w:cs="Calibri"/>
          <w:b/>
          <w:bCs/>
          <w:color w:val="A64D4D"/>
          <w:sz w:val="24"/>
          <w:szCs w:val="24"/>
          <w:lang w:val="en-GB"/>
        </w:rPr>
        <w:t>Novo Nordisk</w:t>
      </w:r>
      <w:r w:rsidR="005B56C1">
        <w:rPr>
          <w:rFonts w:ascii="Aptos" w:hAnsi="Aptos" w:cs="Calibri"/>
          <w:b/>
          <w:bCs/>
          <w:color w:val="A64D4D"/>
          <w:sz w:val="24"/>
          <w:szCs w:val="24"/>
          <w:lang w:val="en-GB"/>
        </w:rPr>
        <w:t xml:space="preserve"> Signatory</w:t>
      </w:r>
      <w:r w:rsidR="005F3E19" w:rsidRPr="0019611B">
        <w:rPr>
          <w:rFonts w:ascii="Aptos" w:hAnsi="Aptos" w:cs="Calibri"/>
          <w:b/>
          <w:bCs/>
          <w:color w:val="A64D4D"/>
          <w:sz w:val="24"/>
          <w:szCs w:val="24"/>
          <w:lang w:val="en-GB"/>
        </w:rPr>
        <w:t>:</w:t>
      </w:r>
      <w:r w:rsidR="005F3E19" w:rsidRPr="0019611B">
        <w:rPr>
          <w:rFonts w:ascii="Aptos" w:hAnsi="Aptos" w:cs="Calibri"/>
          <w:color w:val="A64D4D"/>
          <w:sz w:val="24"/>
          <w:szCs w:val="24"/>
          <w:lang w:val="en-GB"/>
        </w:rPr>
        <w:t xml:space="preserve"> Barbara Jensen, CEO, DK, baje@novo.com, +4511111111</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5F3E19" w:rsidRPr="0019611B" w14:paraId="5DCEAFD4"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01CAD80A" w14:textId="26BC64F4" w:rsidR="005F3E19" w:rsidRPr="0019611B" w:rsidRDefault="003329A4" w:rsidP="00D5420F">
            <w:pPr>
              <w:spacing w:line="240" w:lineRule="auto"/>
              <w:rPr>
                <w:rFonts w:ascii="Aptos" w:eastAsia="Open Sans" w:hAnsi="Aptos" w:cs="Calibri"/>
                <w:color w:val="A64D4D"/>
                <w:sz w:val="24"/>
                <w:szCs w:val="24"/>
                <w:lang w:val="en-GB"/>
              </w:rPr>
            </w:pPr>
            <w:r w:rsidRPr="00DB0A98">
              <w:rPr>
                <w:rFonts w:ascii="Aptos" w:hAnsi="Aptos" w:cs="Calibri"/>
                <w:b/>
                <w:bCs/>
                <w:color w:val="000000" w:themeColor="text1"/>
                <w:sz w:val="24"/>
                <w:szCs w:val="24"/>
                <w:lang w:val="en-GB"/>
              </w:rPr>
              <w:t>Company 1</w:t>
            </w:r>
            <w:r w:rsidR="009C4EB6" w:rsidRPr="00DB0A98">
              <w:rPr>
                <w:rFonts w:ascii="Aptos" w:hAnsi="Aptos" w:cs="Calibri"/>
                <w:b/>
                <w:bCs/>
                <w:color w:val="000000" w:themeColor="text1"/>
                <w:sz w:val="24"/>
                <w:szCs w:val="24"/>
                <w:lang w:val="en-GB"/>
              </w:rPr>
              <w:t xml:space="preserve"> Signatory</w:t>
            </w:r>
            <w:r w:rsidRPr="00DB0A98">
              <w:rPr>
                <w:rFonts w:ascii="Aptos" w:hAnsi="Aptos" w:cs="Calibri"/>
                <w:color w:val="000000" w:themeColor="text1"/>
                <w:sz w:val="24"/>
                <w:szCs w:val="24"/>
                <w:lang w:val="en-GB"/>
              </w:rPr>
              <w:t xml:space="preserve">: Name, title, organisation, country, email, phone </w:t>
            </w:r>
          </w:p>
        </w:tc>
      </w:tr>
    </w:tbl>
    <w:p w14:paraId="69A57FF8" w14:textId="53F52FCF" w:rsidR="00D55E9D" w:rsidRPr="00251348" w:rsidRDefault="004225C0" w:rsidP="00D5420F">
      <w:pPr>
        <w:pStyle w:val="Heading3"/>
        <w:rPr>
          <w:rFonts w:eastAsia="Times New Roman"/>
          <w:iCs/>
          <w:szCs w:val="28"/>
        </w:rPr>
      </w:pPr>
      <w:r w:rsidRPr="00251348">
        <w:t>9D</w:t>
      </w:r>
      <w:r w:rsidR="00D55E9D" w:rsidRPr="00251348">
        <w:t>. CVs</w:t>
      </w:r>
    </w:p>
    <w:p w14:paraId="7B2E013D" w14:textId="3854B234" w:rsidR="00D55E9D" w:rsidRPr="00251348" w:rsidRDefault="00D55E9D" w:rsidP="00D5420F">
      <w:pPr>
        <w:spacing w:line="240" w:lineRule="auto"/>
        <w:rPr>
          <w:rFonts w:ascii="Aptos" w:eastAsia="Times New Roman" w:hAnsi="Aptos" w:cs="Calibri"/>
          <w:iCs/>
          <w:sz w:val="24"/>
          <w:szCs w:val="28"/>
          <w:lang w:val="en-GB"/>
        </w:rPr>
      </w:pPr>
      <w:r w:rsidRPr="00251348">
        <w:rPr>
          <w:rFonts w:ascii="Aptos" w:eastAsia="Times New Roman" w:hAnsi="Aptos" w:cs="Calibri"/>
          <w:iCs/>
          <w:sz w:val="24"/>
          <w:szCs w:val="28"/>
          <w:lang w:val="en-GB"/>
        </w:rPr>
        <w:t>Upload PDF file</w:t>
      </w:r>
      <w:r w:rsidR="00EA46A6" w:rsidRPr="00251348">
        <w:rPr>
          <w:rFonts w:ascii="Aptos" w:eastAsia="Times New Roman" w:hAnsi="Aptos" w:cs="Calibri"/>
          <w:iCs/>
          <w:sz w:val="24"/>
          <w:szCs w:val="28"/>
          <w:lang w:val="en-GB"/>
        </w:rPr>
        <w:t>s</w:t>
      </w:r>
      <w:r w:rsidRPr="00251348">
        <w:rPr>
          <w:rFonts w:ascii="Aptos" w:eastAsia="Times New Roman" w:hAnsi="Aptos" w:cs="Calibri"/>
          <w:iCs/>
          <w:sz w:val="24"/>
          <w:szCs w:val="28"/>
          <w:lang w:val="en-GB"/>
        </w:rPr>
        <w:t xml:space="preserve"> containing the CVs for the leader of each applicant group, and for the primary researcher</w:t>
      </w:r>
      <w:r w:rsidR="004C6370" w:rsidRPr="00251348">
        <w:rPr>
          <w:rFonts w:ascii="Aptos" w:eastAsia="Times New Roman" w:hAnsi="Aptos" w:cs="Calibri"/>
          <w:iCs/>
          <w:sz w:val="24"/>
          <w:szCs w:val="28"/>
          <w:lang w:val="en-GB"/>
        </w:rPr>
        <w:t>(s)</w:t>
      </w:r>
      <w:r w:rsidRPr="00251348">
        <w:rPr>
          <w:rFonts w:ascii="Aptos" w:eastAsia="Times New Roman" w:hAnsi="Aptos" w:cs="Calibri"/>
          <w:iCs/>
          <w:sz w:val="24"/>
          <w:szCs w:val="28"/>
          <w:lang w:val="en-GB"/>
        </w:rPr>
        <w:t xml:space="preserve"> representing each for-profit company partner who will actively contribute to the project. </w:t>
      </w:r>
      <w:r w:rsidRPr="00251348">
        <w:rPr>
          <w:rFonts w:ascii="Aptos" w:eastAsia="Times New Roman" w:hAnsi="Aptos" w:cs="Calibri"/>
          <w:b/>
          <w:bCs/>
          <w:iCs/>
          <w:sz w:val="24"/>
          <w:szCs w:val="28"/>
          <w:lang w:val="en-GB"/>
        </w:rPr>
        <w:t>Do not include</w:t>
      </w:r>
      <w:r w:rsidRPr="00251348">
        <w:rPr>
          <w:rFonts w:ascii="Aptos" w:eastAsia="Times New Roman" w:hAnsi="Aptos" w:cs="Calibri"/>
          <w:iCs/>
          <w:sz w:val="24"/>
          <w:szCs w:val="28"/>
          <w:lang w:val="en-GB"/>
        </w:rPr>
        <w:t xml:space="preserve"> CVs for the company signatory executives</w:t>
      </w:r>
      <w:r w:rsidR="00EA46A6" w:rsidRPr="00251348">
        <w:rPr>
          <w:rFonts w:ascii="Aptos" w:eastAsia="Times New Roman" w:hAnsi="Aptos" w:cs="Calibri"/>
          <w:iCs/>
          <w:sz w:val="24"/>
          <w:szCs w:val="28"/>
          <w:lang w:val="en-GB"/>
        </w:rPr>
        <w:t xml:space="preserve"> (unless they are also active </w:t>
      </w:r>
      <w:r w:rsidR="00F91381" w:rsidRPr="00251348">
        <w:rPr>
          <w:rFonts w:ascii="Aptos" w:eastAsia="Times New Roman" w:hAnsi="Aptos" w:cs="Calibri"/>
          <w:iCs/>
          <w:sz w:val="24"/>
          <w:szCs w:val="28"/>
          <w:lang w:val="en-GB"/>
        </w:rPr>
        <w:t>contributors)</w:t>
      </w:r>
      <w:r w:rsidRPr="00251348">
        <w:rPr>
          <w:rFonts w:ascii="Aptos" w:eastAsia="Times New Roman" w:hAnsi="Aptos" w:cs="Calibri"/>
          <w:iCs/>
          <w:sz w:val="24"/>
          <w:szCs w:val="28"/>
          <w:lang w:val="en-GB"/>
        </w:rPr>
        <w:t xml:space="preserve"> or junior researchers. CVs should be relevant, concise, and focused on each person’s qualifications for their role in the project.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251348" w14:paraId="25967E59" w14:textId="77777777" w:rsidTr="007E0DF6">
        <w:tc>
          <w:tcPr>
            <w:tcW w:w="96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EF7"/>
            <w:tcMar>
              <w:top w:w="243" w:type="dxa"/>
              <w:left w:w="243" w:type="dxa"/>
              <w:bottom w:w="243" w:type="dxa"/>
              <w:right w:w="243" w:type="dxa"/>
            </w:tcMar>
          </w:tcPr>
          <w:p w14:paraId="60AEC360" w14:textId="4052ED25" w:rsidR="00136730" w:rsidRPr="00251348" w:rsidRDefault="00D55E9D" w:rsidP="00D5420F">
            <w:pPr>
              <w:spacing w:line="240" w:lineRule="auto"/>
              <w:rPr>
                <w:rFonts w:ascii="Aptos" w:eastAsia="Times New Roman" w:hAnsi="Aptos" w:cs="Calibri"/>
                <w:iCs/>
                <w:sz w:val="24"/>
                <w:szCs w:val="28"/>
                <w:lang w:val="en-GB"/>
              </w:rPr>
            </w:pPr>
            <w:r w:rsidRPr="00251348">
              <w:rPr>
                <w:rFonts w:ascii="Aptos" w:eastAsia="Times New Roman" w:hAnsi="Aptos" w:cs="Calibri"/>
                <w:sz w:val="24"/>
                <w:szCs w:val="28"/>
                <w:lang w:val="en-GB"/>
              </w:rPr>
              <w:t xml:space="preserve">1 PDF file </w:t>
            </w:r>
            <w:r w:rsidRPr="00251348">
              <w:rPr>
                <w:rFonts w:ascii="Aptos" w:eastAsia="Times New Roman" w:hAnsi="Aptos" w:cs="Calibri"/>
                <w:b/>
                <w:bCs/>
                <w:sz w:val="24"/>
                <w:szCs w:val="28"/>
                <w:lang w:val="en-GB"/>
              </w:rPr>
              <w:t>per person</w:t>
            </w:r>
            <w:r w:rsidR="004225C0" w:rsidRPr="00251348">
              <w:rPr>
                <w:rFonts w:ascii="Aptos" w:eastAsia="Times New Roman" w:hAnsi="Aptos" w:cs="Calibri"/>
                <w:b/>
                <w:bCs/>
                <w:sz w:val="24"/>
                <w:szCs w:val="28"/>
                <w:lang w:val="en-GB"/>
              </w:rPr>
              <w:t>, maximum 2 pages each</w:t>
            </w:r>
            <w:r w:rsidR="00136730" w:rsidRPr="00251348">
              <w:rPr>
                <w:rFonts w:ascii="Aptos" w:eastAsia="Times New Roman" w:hAnsi="Aptos" w:cs="Calibri"/>
                <w:b/>
                <w:bCs/>
                <w:sz w:val="24"/>
                <w:szCs w:val="28"/>
                <w:lang w:val="en-GB"/>
              </w:rPr>
              <w:t xml:space="preserve"> </w:t>
            </w:r>
          </w:p>
          <w:p w14:paraId="2EF26EEE" w14:textId="60A8F5F7" w:rsidR="00D55E9D" w:rsidRPr="00251348" w:rsidRDefault="00D55E9D" w:rsidP="00D5420F">
            <w:pPr>
              <w:spacing w:line="240" w:lineRule="auto"/>
              <w:rPr>
                <w:rFonts w:ascii="Aptos" w:hAnsi="Aptos" w:cs="Calibri"/>
                <w:sz w:val="24"/>
                <w:szCs w:val="24"/>
                <w:lang w:val="en-GB"/>
              </w:rPr>
            </w:pPr>
            <w:r w:rsidRPr="00251348">
              <w:rPr>
                <w:rFonts w:ascii="Aptos" w:eastAsia="Times New Roman" w:hAnsi="Aptos" w:cs="Calibri"/>
                <w:sz w:val="24"/>
                <w:szCs w:val="28"/>
                <w:lang w:val="en-GB"/>
              </w:rPr>
              <w:t xml:space="preserve">Name, e.g., COOLPROJECT_JohnDoe_CV.pdf </w:t>
            </w:r>
            <w:r w:rsidRPr="00251348">
              <w:rPr>
                <w:rFonts w:ascii="Aptos" w:eastAsia="Times New Roman" w:hAnsi="Aptos" w:cs="Calibri"/>
                <w:b/>
                <w:bCs/>
                <w:sz w:val="24"/>
                <w:szCs w:val="28"/>
                <w:lang w:val="en-GB"/>
              </w:rPr>
              <w:t>and</w:t>
            </w:r>
            <w:r w:rsidRPr="00251348">
              <w:rPr>
                <w:rFonts w:ascii="Aptos" w:eastAsia="Times New Roman" w:hAnsi="Aptos" w:cs="Calibri"/>
                <w:sz w:val="24"/>
                <w:szCs w:val="28"/>
                <w:lang w:val="en-GB"/>
              </w:rPr>
              <w:t xml:space="preserve"> COOLPROJECT_JaneDoe_CV.pdf</w:t>
            </w:r>
          </w:p>
        </w:tc>
      </w:tr>
    </w:tbl>
    <w:p w14:paraId="3D39B20E" w14:textId="77777777" w:rsidR="00D55E9D" w:rsidRPr="00251348" w:rsidRDefault="00D55E9D" w:rsidP="009A5BEA">
      <w:pPr>
        <w:pStyle w:val="Heading2"/>
      </w:pPr>
      <w:bookmarkStart w:id="5" w:name="_Toc233188406"/>
      <w:r w:rsidRPr="00251348">
        <w:t>10. BUDGET</w:t>
      </w:r>
      <w:bookmarkEnd w:id="5"/>
    </w:p>
    <w:p w14:paraId="1E6996FB" w14:textId="77777777" w:rsidR="00D55E9D" w:rsidRPr="00251348" w:rsidRDefault="00D55E9D" w:rsidP="00D5420F">
      <w:pPr>
        <w:pStyle w:val="Heading3"/>
        <w:rPr>
          <w:color w:val="666666"/>
        </w:rPr>
      </w:pPr>
      <w:r w:rsidRPr="00251348">
        <w:rPr>
          <w:bCs/>
        </w:rPr>
        <w:t xml:space="preserve">10A. </w:t>
      </w:r>
      <w:r w:rsidRPr="00251348">
        <w:t>Total budget – upload</w:t>
      </w:r>
      <w:r w:rsidRPr="00251348">
        <w:rPr>
          <w:color w:val="666666"/>
        </w:rPr>
        <w:t xml:space="preserve"> </w:t>
      </w:r>
    </w:p>
    <w:p w14:paraId="53D1E5E3" w14:textId="7A1EBD17" w:rsidR="00D55E9D" w:rsidRPr="009A5BEA" w:rsidRDefault="00D55E9D" w:rsidP="00D5420F">
      <w:pPr>
        <w:spacing w:line="240" w:lineRule="auto"/>
        <w:rPr>
          <w:rFonts w:ascii="Aptos" w:eastAsia="Open Sans" w:hAnsi="Aptos" w:cs="Calibri"/>
          <w:sz w:val="24"/>
          <w:szCs w:val="24"/>
          <w:lang w:val="en-GB"/>
        </w:rPr>
      </w:pPr>
      <w:r w:rsidRPr="009A5BEA">
        <w:rPr>
          <w:rFonts w:ascii="Aptos" w:eastAsia="Open Sans" w:hAnsi="Aptos" w:cs="Calibri"/>
          <w:sz w:val="24"/>
          <w:szCs w:val="24"/>
          <w:lang w:val="en-GB"/>
        </w:rPr>
        <w:t>Upload the budget</w:t>
      </w:r>
      <w:r w:rsidR="0067154A" w:rsidRPr="009A5BEA">
        <w:rPr>
          <w:rFonts w:ascii="Aptos" w:eastAsia="Open Sans" w:hAnsi="Aptos" w:cs="Calibri"/>
          <w:sz w:val="24"/>
          <w:szCs w:val="24"/>
          <w:lang w:val="en-GB"/>
        </w:rPr>
        <w:t xml:space="preserve"> as .xlsx</w:t>
      </w:r>
      <w:r w:rsidRPr="009A5BEA">
        <w:rPr>
          <w:rFonts w:ascii="Aptos" w:eastAsia="Open Sans" w:hAnsi="Aptos" w:cs="Calibri"/>
          <w:sz w:val="24"/>
          <w:szCs w:val="24"/>
          <w:lang w:val="en-GB"/>
        </w:rPr>
        <w:t>. Instructions are provided in the budget template.</w:t>
      </w:r>
    </w:p>
    <w:p w14:paraId="366D12FA" w14:textId="77777777" w:rsidR="00D55E9D" w:rsidRPr="009A5BEA" w:rsidRDefault="00D55E9D" w:rsidP="00D5420F">
      <w:pPr>
        <w:spacing w:line="240" w:lineRule="auto"/>
        <w:rPr>
          <w:rFonts w:ascii="Aptos" w:eastAsia="Open Sans" w:hAnsi="Aptos" w:cs="Calibri"/>
          <w:sz w:val="24"/>
          <w:szCs w:val="24"/>
          <w:lang w:val="en-GB"/>
        </w:rPr>
      </w:pPr>
    </w:p>
    <w:p w14:paraId="682736A1" w14:textId="0A9FB9B1" w:rsidR="00D55E9D" w:rsidRPr="009A5BEA" w:rsidRDefault="00D55E9D" w:rsidP="00D5420F">
      <w:pPr>
        <w:spacing w:line="240" w:lineRule="auto"/>
        <w:rPr>
          <w:rFonts w:ascii="Aptos" w:eastAsia="Times New Roman" w:hAnsi="Aptos" w:cs="Calibri"/>
          <w:iCs/>
          <w:color w:val="000000" w:themeColor="text1"/>
          <w:sz w:val="24"/>
          <w:szCs w:val="24"/>
          <w:lang w:val="en-GB"/>
        </w:rPr>
      </w:pPr>
      <w:r w:rsidRPr="009A5BEA">
        <w:rPr>
          <w:rFonts w:ascii="Segoe UI Emoji" w:eastAsia="Open Sans" w:hAnsi="Segoe UI Emoji" w:cs="Segoe UI Emoji"/>
          <w:b/>
          <w:iCs/>
          <w:sz w:val="24"/>
          <w:szCs w:val="28"/>
          <w:lang w:val="en-GB"/>
        </w:rPr>
        <w:t>⚠️</w:t>
      </w:r>
      <w:r w:rsidRPr="009A5BEA">
        <w:rPr>
          <w:rFonts w:ascii="Aptos" w:eastAsia="Open Sans" w:hAnsi="Aptos" w:cs="Calibri"/>
          <w:b/>
          <w:iCs/>
          <w:sz w:val="24"/>
          <w:szCs w:val="28"/>
          <w:lang w:val="en-GB"/>
        </w:rPr>
        <w:t xml:space="preserve"> </w:t>
      </w:r>
      <w:r w:rsidRPr="009A5BEA">
        <w:rPr>
          <w:rFonts w:ascii="Aptos" w:hAnsi="Aptos" w:cs="Calibri"/>
          <w:i/>
          <w:iCs/>
          <w:sz w:val="24"/>
          <w:szCs w:val="24"/>
          <w:lang w:val="en-GB"/>
        </w:rPr>
        <w:t>For-profit company partners contribute in-kind and CANNOT receive a portion of the budget. They should not be included in your budget template.</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345"/>
      </w:tblGrid>
      <w:tr w:rsidR="00D55E9D" w:rsidRPr="00251348" w14:paraId="7D54D625" w14:textId="77777777" w:rsidTr="004D247A">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EF7"/>
            <w:tcMar>
              <w:top w:w="100" w:type="dxa"/>
              <w:left w:w="100" w:type="dxa"/>
              <w:bottom w:w="100" w:type="dxa"/>
              <w:right w:w="100" w:type="dxa"/>
            </w:tcMar>
          </w:tcPr>
          <w:p w14:paraId="4367B9EF" w14:textId="731B0E06" w:rsidR="00D55E9D" w:rsidRPr="00251348" w:rsidRDefault="00D55E9D" w:rsidP="00D5420F">
            <w:pPr>
              <w:widowControl w:val="0"/>
              <w:spacing w:line="240" w:lineRule="auto"/>
              <w:rPr>
                <w:rFonts w:ascii="Aptos" w:eastAsia="Open Sans" w:hAnsi="Aptos" w:cs="Calibri"/>
                <w:sz w:val="24"/>
                <w:szCs w:val="24"/>
                <w:lang w:val="en-GB"/>
              </w:rPr>
            </w:pPr>
            <w:proofErr w:type="gramStart"/>
            <w:r w:rsidRPr="00251348">
              <w:rPr>
                <w:rFonts w:ascii="Aptos" w:eastAsia="Open Sans" w:hAnsi="Aptos" w:cs="Calibri"/>
                <w:color w:val="000000" w:themeColor="text1"/>
                <w:sz w:val="24"/>
                <w:szCs w:val="24"/>
                <w:lang w:val="en-GB"/>
              </w:rPr>
              <w:t>Upload</w:t>
            </w:r>
            <w:proofErr w:type="gramEnd"/>
            <w:r w:rsidRPr="00251348">
              <w:rPr>
                <w:rFonts w:ascii="Aptos" w:eastAsia="Open Sans" w:hAnsi="Aptos" w:cs="Calibri"/>
                <w:color w:val="000000" w:themeColor="text1"/>
                <w:sz w:val="24"/>
                <w:szCs w:val="24"/>
                <w:lang w:val="en-GB"/>
              </w:rPr>
              <w:t xml:space="preserve"> excel file e.g. COOLPROJECT_BUDGET.xls</w:t>
            </w:r>
            <w:r w:rsidR="001D78B5" w:rsidRPr="00251348">
              <w:rPr>
                <w:rFonts w:ascii="Aptos" w:eastAsia="Open Sans" w:hAnsi="Aptos" w:cs="Calibri"/>
                <w:color w:val="000000" w:themeColor="text1"/>
                <w:sz w:val="24"/>
                <w:szCs w:val="24"/>
                <w:lang w:val="en-GB"/>
              </w:rPr>
              <w:t>x</w:t>
            </w:r>
            <w:r w:rsidRPr="00251348">
              <w:rPr>
                <w:rFonts w:ascii="Aptos" w:eastAsia="Open Sans" w:hAnsi="Aptos" w:cs="Calibri"/>
                <w:color w:val="000000" w:themeColor="text1"/>
                <w:sz w:val="24"/>
                <w:szCs w:val="24"/>
                <w:lang w:val="en-GB"/>
              </w:rPr>
              <w:t xml:space="preserve"> </w:t>
            </w:r>
          </w:p>
        </w:tc>
      </w:tr>
    </w:tbl>
    <w:p w14:paraId="6380234F" w14:textId="1667B649" w:rsidR="00D55E9D" w:rsidRPr="00251348" w:rsidRDefault="00D55E9D" w:rsidP="00D5420F">
      <w:pPr>
        <w:pStyle w:val="Heading3"/>
        <w:rPr>
          <w:rFonts w:eastAsia="Times New Roman"/>
          <w:bCs/>
        </w:rPr>
      </w:pPr>
      <w:r w:rsidRPr="00251348">
        <w:t xml:space="preserve">10B. Signed budgets – upload as PDF </w:t>
      </w:r>
    </w:p>
    <w:p w14:paraId="7757E083" w14:textId="559F37FE" w:rsidR="00D55E9D" w:rsidRPr="00B01566" w:rsidRDefault="00DE1A70" w:rsidP="00D5420F">
      <w:pPr>
        <w:spacing w:line="240" w:lineRule="auto"/>
        <w:rPr>
          <w:rFonts w:ascii="Aptos" w:eastAsia="Aptos" w:hAnsi="Aptos" w:cs="Calibri"/>
          <w:sz w:val="24"/>
          <w:szCs w:val="24"/>
          <w:lang w:val="en-GB" w:eastAsia="en-US"/>
        </w:rPr>
      </w:pPr>
      <w:r w:rsidRPr="00B01566">
        <w:rPr>
          <w:rFonts w:ascii="Aptos" w:eastAsia="Aptos" w:hAnsi="Aptos" w:cs="Calibri"/>
          <w:bCs/>
          <w:kern w:val="2"/>
          <w:sz w:val="24"/>
          <w:szCs w:val="24"/>
          <w:lang w:val="en-GB" w:eastAsia="en-US"/>
          <w14:ligatures w14:val="standardContextual"/>
        </w:rPr>
        <w:t xml:space="preserve">Each budget page </w:t>
      </w:r>
      <w:r w:rsidR="00D55E9D" w:rsidRPr="00B01566">
        <w:rPr>
          <w:rFonts w:ascii="Aptos" w:eastAsia="Aptos" w:hAnsi="Aptos" w:cs="Calibri"/>
          <w:bCs/>
          <w:kern w:val="2"/>
          <w:sz w:val="24"/>
          <w:szCs w:val="24"/>
          <w:lang w:val="en-GB" w:eastAsia="en-US"/>
          <w14:ligatures w14:val="standardContextual"/>
        </w:rPr>
        <w:t>must be approved and signed</w:t>
      </w:r>
      <w:r w:rsidR="00D55E9D" w:rsidRPr="00B01566">
        <w:rPr>
          <w:rFonts w:ascii="Aptos" w:eastAsia="Aptos" w:hAnsi="Aptos" w:cs="Calibri"/>
          <w:kern w:val="2"/>
          <w:sz w:val="24"/>
          <w:szCs w:val="24"/>
          <w:lang w:val="en-GB" w:eastAsia="en-US"/>
          <w14:ligatures w14:val="standardContextual"/>
        </w:rPr>
        <w:t xml:space="preserve"> by </w:t>
      </w:r>
      <w:r w:rsidR="00A52135" w:rsidRPr="00B01566">
        <w:rPr>
          <w:rFonts w:ascii="Aptos" w:eastAsia="Aptos" w:hAnsi="Aptos" w:cs="Calibri"/>
          <w:kern w:val="2"/>
          <w:sz w:val="24"/>
          <w:szCs w:val="24"/>
          <w:lang w:val="en-GB" w:eastAsia="en-US"/>
          <w14:ligatures w14:val="standardContextual"/>
        </w:rPr>
        <w:t xml:space="preserve">the relevant </w:t>
      </w:r>
      <w:r w:rsidR="00D55E9D" w:rsidRPr="00B01566">
        <w:rPr>
          <w:rFonts w:ascii="Aptos" w:eastAsia="Aptos" w:hAnsi="Aptos" w:cs="Calibri"/>
          <w:kern w:val="2"/>
          <w:sz w:val="24"/>
          <w:szCs w:val="24"/>
          <w:lang w:val="en-GB" w:eastAsia="en-US"/>
          <w14:ligatures w14:val="standardContextual"/>
        </w:rPr>
        <w:t xml:space="preserve">applicant’s </w:t>
      </w:r>
      <w:r w:rsidR="00A52135" w:rsidRPr="00B01566">
        <w:rPr>
          <w:rFonts w:ascii="Aptos" w:eastAsia="Aptos" w:hAnsi="Aptos" w:cs="Calibri"/>
          <w:kern w:val="2"/>
          <w:sz w:val="24"/>
          <w:szCs w:val="24"/>
          <w:lang w:val="en-GB" w:eastAsia="en-US"/>
          <w14:ligatures w14:val="standardContextual"/>
        </w:rPr>
        <w:t>signatory authority</w:t>
      </w:r>
      <w:r w:rsidR="00A110BC">
        <w:rPr>
          <w:rFonts w:ascii="Aptos" w:eastAsia="Aptos" w:hAnsi="Aptos" w:cs="Calibri"/>
          <w:kern w:val="2"/>
          <w:sz w:val="24"/>
          <w:szCs w:val="24"/>
          <w:lang w:val="en-GB" w:eastAsia="en-US"/>
          <w14:ligatures w14:val="standardContextual"/>
        </w:rPr>
        <w:t>,</w:t>
      </w:r>
      <w:r w:rsidR="00A52135" w:rsidRPr="00B01566">
        <w:rPr>
          <w:rFonts w:ascii="Aptos" w:eastAsia="Aptos" w:hAnsi="Aptos" w:cs="Calibri"/>
          <w:kern w:val="2"/>
          <w:sz w:val="24"/>
          <w:szCs w:val="24"/>
          <w:lang w:val="en-GB" w:eastAsia="en-US"/>
          <w14:ligatures w14:val="standardContextual"/>
        </w:rPr>
        <w:t xml:space="preserve"> i</w:t>
      </w:r>
      <w:r w:rsidR="00A110BC">
        <w:rPr>
          <w:rFonts w:ascii="Aptos" w:eastAsia="Aptos" w:hAnsi="Aptos" w:cs="Calibri"/>
          <w:kern w:val="2"/>
          <w:sz w:val="24"/>
          <w:szCs w:val="24"/>
          <w:lang w:val="en-GB" w:eastAsia="en-US"/>
          <w14:ligatures w14:val="standardContextual"/>
        </w:rPr>
        <w:t>.</w:t>
      </w:r>
      <w:r w:rsidR="00A52135" w:rsidRPr="00B01566">
        <w:rPr>
          <w:rFonts w:ascii="Aptos" w:eastAsia="Aptos" w:hAnsi="Aptos" w:cs="Calibri"/>
          <w:kern w:val="2"/>
          <w:sz w:val="24"/>
          <w:szCs w:val="24"/>
          <w:lang w:val="en-GB" w:eastAsia="en-US"/>
          <w14:ligatures w14:val="standardContextual"/>
        </w:rPr>
        <w:t>e.</w:t>
      </w:r>
      <w:r w:rsidR="00A110BC">
        <w:rPr>
          <w:rFonts w:ascii="Aptos" w:eastAsia="Aptos" w:hAnsi="Aptos" w:cs="Calibri"/>
          <w:kern w:val="2"/>
          <w:sz w:val="24"/>
          <w:szCs w:val="24"/>
          <w:lang w:val="en-GB" w:eastAsia="en-US"/>
          <w14:ligatures w14:val="standardContextual"/>
        </w:rPr>
        <w:t>,</w:t>
      </w:r>
      <w:r w:rsidR="00A52135" w:rsidRPr="00B01566">
        <w:rPr>
          <w:rFonts w:ascii="Aptos" w:eastAsia="Aptos" w:hAnsi="Aptos" w:cs="Calibri"/>
          <w:kern w:val="2"/>
          <w:sz w:val="24"/>
          <w:szCs w:val="24"/>
          <w:lang w:val="en-GB" w:eastAsia="en-US"/>
          <w14:ligatures w14:val="standardContextual"/>
        </w:rPr>
        <w:t xml:space="preserve"> </w:t>
      </w:r>
      <w:r w:rsidR="00D55E9D" w:rsidRPr="00B01566">
        <w:rPr>
          <w:rFonts w:ascii="Aptos" w:eastAsia="Aptos" w:hAnsi="Aptos" w:cs="Calibri"/>
          <w:kern w:val="2"/>
          <w:sz w:val="24"/>
          <w:szCs w:val="24"/>
          <w:lang w:val="en-GB" w:eastAsia="en-US"/>
          <w14:ligatures w14:val="standardContextual"/>
        </w:rPr>
        <w:t xml:space="preserve">Head of Department (or similar). </w:t>
      </w:r>
    </w:p>
    <w:p w14:paraId="014CFC7A" w14:textId="77777777" w:rsidR="00D55E9D" w:rsidRPr="00907097" w:rsidRDefault="00D55E9D" w:rsidP="00907097">
      <w:pPr>
        <w:pStyle w:val="ListParagraph"/>
        <w:numPr>
          <w:ilvl w:val="0"/>
          <w:numId w:val="25"/>
        </w:numPr>
        <w:rPr>
          <w:rFonts w:ascii="Aptos" w:hAnsi="Aptos"/>
          <w:sz w:val="24"/>
          <w:szCs w:val="24"/>
        </w:rPr>
      </w:pPr>
      <w:r w:rsidRPr="00A110BC">
        <w:rPr>
          <w:rFonts w:ascii="Aptos" w:hAnsi="Aptos"/>
          <w:sz w:val="24"/>
          <w:szCs w:val="24"/>
        </w:rPr>
        <w:t xml:space="preserve">Upload </w:t>
      </w:r>
      <w:r w:rsidRPr="00907097">
        <w:rPr>
          <w:rFonts w:ascii="Aptos" w:hAnsi="Aptos"/>
          <w:sz w:val="24"/>
          <w:szCs w:val="24"/>
        </w:rPr>
        <w:t xml:space="preserve">all </w:t>
      </w:r>
      <w:r w:rsidRPr="006F7F98">
        <w:rPr>
          <w:rFonts w:ascii="Aptos" w:hAnsi="Aptos"/>
          <w:b/>
          <w:bCs/>
          <w:sz w:val="24"/>
          <w:szCs w:val="24"/>
        </w:rPr>
        <w:t>signed</w:t>
      </w:r>
      <w:r w:rsidRPr="00A110BC">
        <w:rPr>
          <w:rFonts w:ascii="Aptos" w:hAnsi="Aptos"/>
          <w:sz w:val="24"/>
          <w:szCs w:val="24"/>
        </w:rPr>
        <w:t xml:space="preserve"> documents as a merged PDF </w:t>
      </w:r>
      <w:r w:rsidRPr="00907097">
        <w:rPr>
          <w:rFonts w:ascii="Aptos" w:hAnsi="Aptos"/>
          <w:sz w:val="24"/>
          <w:szCs w:val="24"/>
        </w:rPr>
        <w:t>[ACRONYM_signedbudget.pdf].</w:t>
      </w:r>
    </w:p>
    <w:p w14:paraId="017E839B" w14:textId="62C14980" w:rsidR="00D55E9D" w:rsidRPr="00907097" w:rsidRDefault="00D55E9D" w:rsidP="00907097">
      <w:pPr>
        <w:pStyle w:val="ListParagraph"/>
        <w:numPr>
          <w:ilvl w:val="0"/>
          <w:numId w:val="25"/>
        </w:numPr>
        <w:rPr>
          <w:rFonts w:ascii="Aptos" w:hAnsi="Aptos"/>
          <w:sz w:val="24"/>
          <w:szCs w:val="24"/>
        </w:rPr>
      </w:pPr>
      <w:r w:rsidRPr="00BE208C">
        <w:rPr>
          <w:rFonts w:ascii="Aptos" w:hAnsi="Aptos"/>
          <w:b/>
          <w:bCs/>
          <w:sz w:val="24"/>
          <w:szCs w:val="24"/>
        </w:rPr>
        <w:t xml:space="preserve">Include the </w:t>
      </w:r>
      <w:r w:rsidR="00FA24BE">
        <w:rPr>
          <w:rFonts w:ascii="Aptos" w:hAnsi="Aptos"/>
          <w:b/>
          <w:bCs/>
          <w:sz w:val="24"/>
          <w:szCs w:val="24"/>
        </w:rPr>
        <w:t>‘</w:t>
      </w:r>
      <w:r w:rsidR="00BE208C" w:rsidRPr="00BE208C">
        <w:rPr>
          <w:rFonts w:ascii="Aptos" w:hAnsi="Aptos"/>
          <w:b/>
          <w:bCs/>
          <w:sz w:val="24"/>
          <w:szCs w:val="24"/>
        </w:rPr>
        <w:t xml:space="preserve">total </w:t>
      </w:r>
      <w:r w:rsidRPr="00BE208C">
        <w:rPr>
          <w:rFonts w:ascii="Aptos" w:hAnsi="Aptos"/>
          <w:b/>
          <w:bCs/>
          <w:sz w:val="24"/>
          <w:szCs w:val="24"/>
        </w:rPr>
        <w:t>budget</w:t>
      </w:r>
      <w:r w:rsidR="00FA24BE">
        <w:rPr>
          <w:rFonts w:ascii="Aptos" w:hAnsi="Aptos"/>
          <w:b/>
          <w:bCs/>
          <w:sz w:val="24"/>
          <w:szCs w:val="24"/>
        </w:rPr>
        <w:t>’</w:t>
      </w:r>
      <w:r w:rsidRPr="00A110BC">
        <w:rPr>
          <w:rFonts w:ascii="Aptos" w:hAnsi="Aptos"/>
          <w:sz w:val="24"/>
          <w:szCs w:val="24"/>
        </w:rPr>
        <w:t xml:space="preserve"> as the first page.</w:t>
      </w:r>
      <w:r w:rsidR="0067154A" w:rsidRPr="00A110BC">
        <w:rPr>
          <w:rFonts w:ascii="Aptos" w:hAnsi="Aptos"/>
          <w:sz w:val="24"/>
          <w:szCs w:val="24"/>
        </w:rPr>
        <w:t xml:space="preserve"> Do not include the instructions page.</w:t>
      </w:r>
    </w:p>
    <w:p w14:paraId="1A3BA9AC" w14:textId="49CBF7F8" w:rsidR="00D55E9D" w:rsidRPr="00A110BC" w:rsidRDefault="00D55E9D" w:rsidP="00907097">
      <w:pPr>
        <w:pStyle w:val="ListParagraph"/>
        <w:numPr>
          <w:ilvl w:val="0"/>
          <w:numId w:val="25"/>
        </w:numPr>
        <w:rPr>
          <w:rFonts w:ascii="Aptos" w:hAnsi="Aptos"/>
          <w:sz w:val="24"/>
          <w:szCs w:val="24"/>
        </w:rPr>
      </w:pPr>
      <w:r w:rsidRPr="00A110BC">
        <w:rPr>
          <w:rFonts w:ascii="Aptos" w:hAnsi="Aptos"/>
          <w:sz w:val="24"/>
          <w:szCs w:val="24"/>
        </w:rPr>
        <w:t xml:space="preserve">Confirm that the document is </w:t>
      </w:r>
      <w:r w:rsidRPr="006F7F98">
        <w:rPr>
          <w:rFonts w:ascii="Aptos" w:hAnsi="Aptos"/>
          <w:b/>
          <w:bCs/>
          <w:sz w:val="24"/>
          <w:szCs w:val="24"/>
        </w:rPr>
        <w:t>readable</w:t>
      </w:r>
      <w:r w:rsidRPr="00A110BC">
        <w:rPr>
          <w:rFonts w:ascii="Aptos" w:hAnsi="Aptos"/>
          <w:sz w:val="24"/>
          <w:szCs w:val="24"/>
        </w:rPr>
        <w:t xml:space="preserve"> as uploaded</w:t>
      </w:r>
      <w:r w:rsidR="006F7F98">
        <w:rPr>
          <w:rFonts w:ascii="Aptos" w:hAnsi="Aptos"/>
          <w:sz w:val="24"/>
          <w:szCs w:val="24"/>
        </w:rPr>
        <w:t xml:space="preserve"> </w:t>
      </w:r>
      <w:r w:rsidRPr="00A110BC">
        <w:rPr>
          <w:rFonts w:ascii="Aptos" w:hAnsi="Aptos"/>
          <w:sz w:val="24"/>
          <w:szCs w:val="24"/>
        </w:rPr>
        <w:t>- this is the document the reviewers will assess</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251348" w14:paraId="695C996F"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7DE8DC69" w14:textId="77777777" w:rsidR="00D55E9D" w:rsidRPr="00251348" w:rsidRDefault="00D55E9D" w:rsidP="00D5420F">
            <w:pPr>
              <w:widowControl w:val="0"/>
              <w:spacing w:line="240" w:lineRule="auto"/>
              <w:rPr>
                <w:rFonts w:ascii="Aptos" w:eastAsia="Open Sans" w:hAnsi="Aptos" w:cs="Calibri"/>
                <w:color w:val="000000" w:themeColor="text1"/>
                <w:sz w:val="24"/>
                <w:szCs w:val="24"/>
                <w:lang w:val="en-GB"/>
              </w:rPr>
            </w:pPr>
            <w:r w:rsidRPr="00251348">
              <w:rPr>
                <w:rFonts w:ascii="Aptos" w:eastAsia="Times New Roman" w:hAnsi="Aptos" w:cs="Calibri"/>
                <w:color w:val="000000" w:themeColor="text1"/>
                <w:sz w:val="24"/>
                <w:szCs w:val="24"/>
                <w:lang w:val="en-GB"/>
              </w:rPr>
              <w:t>Upload one single PDF file containing all signature pages and overall budget page. E.g., [COOLPROJECT_signedbudget.pdf]</w:t>
            </w:r>
          </w:p>
        </w:tc>
      </w:tr>
    </w:tbl>
    <w:p w14:paraId="16891F83" w14:textId="483DC0C6" w:rsidR="00D55E9D" w:rsidRPr="00251348" w:rsidRDefault="00D55E9D" w:rsidP="00D5420F">
      <w:pPr>
        <w:pStyle w:val="Subtitle"/>
        <w:spacing w:line="240" w:lineRule="auto"/>
      </w:pPr>
      <w:r w:rsidRPr="00251348">
        <w:t>10C. Name of</w:t>
      </w:r>
      <w:r w:rsidR="003329A4" w:rsidRPr="00251348">
        <w:t xml:space="preserve"> each</w:t>
      </w:r>
      <w:r w:rsidRPr="00251348">
        <w:t xml:space="preserve"> budget signatory</w:t>
      </w:r>
    </w:p>
    <w:p w14:paraId="258AB4FD" w14:textId="4B000E4F" w:rsidR="00D55E9D" w:rsidRDefault="00D55E9D" w:rsidP="00D5420F">
      <w:pPr>
        <w:spacing w:line="240" w:lineRule="auto"/>
        <w:rPr>
          <w:rFonts w:ascii="Aptos" w:hAnsi="Aptos" w:cs="Calibri"/>
          <w:color w:val="A64D4D"/>
          <w:sz w:val="24"/>
          <w:szCs w:val="24"/>
          <w:lang w:val="en-GB"/>
        </w:rPr>
      </w:pPr>
      <w:r w:rsidRPr="0019611B">
        <w:rPr>
          <w:rFonts w:ascii="Aptos" w:hAnsi="Aptos" w:cs="Calibri"/>
          <w:color w:val="A64D4D"/>
          <w:sz w:val="24"/>
          <w:szCs w:val="24"/>
          <w:lang w:val="en-GB"/>
        </w:rPr>
        <w:t>Provide the name, title, organisation, country, email address and phone number for the person who ha</w:t>
      </w:r>
      <w:r w:rsidR="008F2D10" w:rsidRPr="0019611B">
        <w:rPr>
          <w:rFonts w:ascii="Aptos" w:hAnsi="Aptos" w:cs="Calibri"/>
          <w:color w:val="A64D4D"/>
          <w:sz w:val="24"/>
          <w:szCs w:val="24"/>
          <w:lang w:val="en-GB"/>
        </w:rPr>
        <w:t>s</w:t>
      </w:r>
      <w:r w:rsidRPr="0019611B">
        <w:rPr>
          <w:rFonts w:ascii="Aptos" w:hAnsi="Aptos" w:cs="Calibri"/>
          <w:color w:val="A64D4D"/>
          <w:sz w:val="24"/>
          <w:szCs w:val="24"/>
          <w:lang w:val="en-GB"/>
        </w:rPr>
        <w:t xml:space="preserve"> signed each individual budget.</w:t>
      </w:r>
    </w:p>
    <w:p w14:paraId="3231E3AC" w14:textId="77777777" w:rsidR="00B10704" w:rsidRPr="0019611B" w:rsidRDefault="00B10704" w:rsidP="00D5420F">
      <w:pPr>
        <w:spacing w:line="240" w:lineRule="auto"/>
        <w:rPr>
          <w:rFonts w:ascii="Aptos" w:hAnsi="Aptos" w:cs="Calibri"/>
          <w:color w:val="A64D4D"/>
          <w:sz w:val="24"/>
          <w:szCs w:val="24"/>
          <w:lang w:val="en-GB"/>
        </w:rPr>
      </w:pPr>
    </w:p>
    <w:p w14:paraId="0CE15006" w14:textId="77777777" w:rsidR="003C544C" w:rsidRDefault="003C544C" w:rsidP="00D5420F">
      <w:pPr>
        <w:spacing w:line="240" w:lineRule="auto"/>
        <w:rPr>
          <w:rFonts w:ascii="Aptos" w:hAnsi="Aptos" w:cs="Calibri"/>
          <w:i/>
          <w:iCs/>
          <w:color w:val="A64D4D"/>
          <w:sz w:val="24"/>
          <w:szCs w:val="24"/>
          <w:lang w:val="en-GB"/>
        </w:rPr>
      </w:pPr>
    </w:p>
    <w:p w14:paraId="17BBEF9B" w14:textId="77777777" w:rsidR="003C544C" w:rsidRDefault="003C544C" w:rsidP="00D5420F">
      <w:pPr>
        <w:spacing w:line="240" w:lineRule="auto"/>
        <w:rPr>
          <w:rFonts w:ascii="Aptos" w:hAnsi="Aptos" w:cs="Calibri"/>
          <w:i/>
          <w:iCs/>
          <w:color w:val="A64D4D"/>
          <w:sz w:val="24"/>
          <w:szCs w:val="24"/>
          <w:lang w:val="en-GB"/>
        </w:rPr>
      </w:pPr>
    </w:p>
    <w:p w14:paraId="7EA9F939" w14:textId="77777777" w:rsidR="003C544C" w:rsidRDefault="003C544C" w:rsidP="00D5420F">
      <w:pPr>
        <w:spacing w:line="240" w:lineRule="auto"/>
        <w:rPr>
          <w:rFonts w:ascii="Aptos" w:hAnsi="Aptos" w:cs="Calibri"/>
          <w:i/>
          <w:iCs/>
          <w:color w:val="A64D4D"/>
          <w:sz w:val="24"/>
          <w:szCs w:val="24"/>
          <w:lang w:val="en-GB"/>
        </w:rPr>
      </w:pPr>
    </w:p>
    <w:p w14:paraId="5C3B5A38" w14:textId="77777777" w:rsidR="003C544C" w:rsidRDefault="003C544C" w:rsidP="00D5420F">
      <w:pPr>
        <w:spacing w:line="240" w:lineRule="auto"/>
        <w:rPr>
          <w:rFonts w:ascii="Aptos" w:hAnsi="Aptos" w:cs="Calibri"/>
          <w:i/>
          <w:iCs/>
          <w:color w:val="A64D4D"/>
          <w:sz w:val="24"/>
          <w:szCs w:val="24"/>
          <w:lang w:val="en-GB"/>
        </w:rPr>
      </w:pPr>
    </w:p>
    <w:p w14:paraId="554E23ED" w14:textId="59CB02E8" w:rsidR="00D55E9D" w:rsidRPr="006F7F98" w:rsidRDefault="00D55E9D" w:rsidP="00D5420F">
      <w:pPr>
        <w:spacing w:line="240" w:lineRule="auto"/>
        <w:rPr>
          <w:rFonts w:ascii="Aptos" w:hAnsi="Aptos" w:cs="Calibri"/>
          <w:i/>
          <w:iCs/>
          <w:color w:val="A64D4D"/>
          <w:sz w:val="24"/>
          <w:szCs w:val="24"/>
          <w:lang w:val="en-GB"/>
        </w:rPr>
      </w:pPr>
      <w:r w:rsidRPr="006F7F98">
        <w:rPr>
          <w:rFonts w:ascii="Aptos" w:hAnsi="Aptos" w:cs="Calibri"/>
          <w:i/>
          <w:iCs/>
          <w:color w:val="A64D4D"/>
          <w:sz w:val="24"/>
          <w:szCs w:val="24"/>
          <w:lang w:val="en-GB"/>
        </w:rPr>
        <w:t>Example Answer:</w:t>
      </w:r>
    </w:p>
    <w:p w14:paraId="31C52905" w14:textId="41419DA0" w:rsidR="00D55E9D" w:rsidRPr="0019611B" w:rsidRDefault="00D55E9D" w:rsidP="00D5420F">
      <w:pPr>
        <w:spacing w:line="240" w:lineRule="auto"/>
        <w:rPr>
          <w:rFonts w:ascii="Aptos" w:hAnsi="Aptos" w:cs="Calibri"/>
          <w:color w:val="A64D4D"/>
          <w:sz w:val="24"/>
          <w:szCs w:val="24"/>
          <w:lang w:val="en-GB"/>
        </w:rPr>
      </w:pPr>
      <w:r w:rsidRPr="0019611B">
        <w:rPr>
          <w:rFonts w:ascii="Aptos" w:hAnsi="Aptos" w:cs="Calibri"/>
          <w:color w:val="A64D4D"/>
          <w:sz w:val="24"/>
          <w:szCs w:val="24"/>
          <w:lang w:val="en-GB"/>
        </w:rPr>
        <w:t>A</w:t>
      </w:r>
      <w:r w:rsidR="00C308BA" w:rsidRPr="0019611B">
        <w:rPr>
          <w:rFonts w:ascii="Aptos" w:hAnsi="Aptos" w:cs="Calibri"/>
          <w:color w:val="A64D4D"/>
          <w:sz w:val="24"/>
          <w:szCs w:val="24"/>
          <w:lang w:val="en-GB"/>
        </w:rPr>
        <w:t xml:space="preserve">pplicant </w:t>
      </w:r>
      <w:r w:rsidRPr="0019611B">
        <w:rPr>
          <w:rFonts w:ascii="Aptos" w:hAnsi="Aptos" w:cs="Calibri"/>
          <w:color w:val="A64D4D"/>
          <w:sz w:val="24"/>
          <w:szCs w:val="24"/>
          <w:lang w:val="en-GB"/>
        </w:rPr>
        <w:t>1</w:t>
      </w:r>
      <w:r w:rsidR="00C308BA" w:rsidRPr="0019611B">
        <w:rPr>
          <w:rFonts w:ascii="Aptos" w:hAnsi="Aptos" w:cs="Calibri"/>
          <w:color w:val="A64D4D"/>
          <w:sz w:val="24"/>
          <w:szCs w:val="24"/>
          <w:lang w:val="en-GB"/>
        </w:rPr>
        <w:t xml:space="preserve"> Signatory</w:t>
      </w:r>
      <w:r w:rsidRPr="0019611B">
        <w:rPr>
          <w:rFonts w:ascii="Aptos" w:hAnsi="Aptos" w:cs="Calibri"/>
          <w:color w:val="A64D4D"/>
          <w:sz w:val="24"/>
          <w:szCs w:val="24"/>
          <w:lang w:val="en-GB"/>
        </w:rPr>
        <w:t>: Maria Jensen, He</w:t>
      </w:r>
      <w:r w:rsidR="00C308BA" w:rsidRPr="0019611B">
        <w:rPr>
          <w:rFonts w:ascii="Aptos" w:hAnsi="Aptos" w:cs="Calibri"/>
          <w:color w:val="A64D4D"/>
          <w:sz w:val="24"/>
          <w:szCs w:val="24"/>
          <w:lang w:val="en-GB"/>
        </w:rPr>
        <w:t>a</w:t>
      </w:r>
      <w:r w:rsidRPr="0019611B">
        <w:rPr>
          <w:rFonts w:ascii="Aptos" w:hAnsi="Aptos" w:cs="Calibri"/>
          <w:color w:val="A64D4D"/>
          <w:sz w:val="24"/>
          <w:szCs w:val="24"/>
          <w:lang w:val="en-GB"/>
        </w:rPr>
        <w:t>d of Dept., University of Copenhagen, DK, maje@ucph.com, +4533333333</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19611B" w14:paraId="3D161AB4"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73C36A32" w14:textId="6CEEA390" w:rsidR="00D55E9D" w:rsidRPr="005F7162" w:rsidRDefault="00D55E9D" w:rsidP="00D5420F">
            <w:pPr>
              <w:spacing w:line="240" w:lineRule="auto"/>
              <w:rPr>
                <w:rFonts w:ascii="Aptos" w:hAnsi="Aptos" w:cs="Calibri"/>
                <w:color w:val="000000" w:themeColor="text1"/>
                <w:sz w:val="24"/>
                <w:szCs w:val="24"/>
                <w:lang w:val="en-GB"/>
              </w:rPr>
            </w:pPr>
            <w:r w:rsidRPr="005F7162">
              <w:rPr>
                <w:rFonts w:ascii="Aptos" w:hAnsi="Aptos" w:cs="Calibri"/>
                <w:b/>
                <w:bCs/>
                <w:color w:val="000000" w:themeColor="text1"/>
                <w:sz w:val="24"/>
                <w:szCs w:val="24"/>
                <w:lang w:val="en-GB"/>
              </w:rPr>
              <w:t>A</w:t>
            </w:r>
            <w:r w:rsidR="00C308BA" w:rsidRPr="005F7162">
              <w:rPr>
                <w:rFonts w:ascii="Aptos" w:hAnsi="Aptos" w:cs="Calibri"/>
                <w:b/>
                <w:bCs/>
                <w:color w:val="000000" w:themeColor="text1"/>
                <w:sz w:val="24"/>
                <w:szCs w:val="24"/>
                <w:lang w:val="en-GB"/>
              </w:rPr>
              <w:t xml:space="preserve">pplicant </w:t>
            </w:r>
            <w:r w:rsidRPr="005F7162">
              <w:rPr>
                <w:rFonts w:ascii="Aptos" w:hAnsi="Aptos" w:cs="Calibri"/>
                <w:b/>
                <w:bCs/>
                <w:color w:val="000000" w:themeColor="text1"/>
                <w:sz w:val="24"/>
                <w:szCs w:val="24"/>
                <w:lang w:val="en-GB"/>
              </w:rPr>
              <w:t>1</w:t>
            </w:r>
            <w:r w:rsidR="00C308BA" w:rsidRPr="005F7162">
              <w:rPr>
                <w:rFonts w:ascii="Aptos" w:hAnsi="Aptos" w:cs="Calibri"/>
                <w:b/>
                <w:bCs/>
                <w:color w:val="000000" w:themeColor="text1"/>
                <w:sz w:val="24"/>
                <w:szCs w:val="24"/>
                <w:lang w:val="en-GB"/>
              </w:rPr>
              <w:t xml:space="preserve"> Signatory</w:t>
            </w:r>
            <w:r w:rsidRPr="005F7162">
              <w:rPr>
                <w:rFonts w:ascii="Aptos" w:hAnsi="Aptos" w:cs="Calibri"/>
                <w:color w:val="000000" w:themeColor="text1"/>
                <w:sz w:val="24"/>
                <w:szCs w:val="24"/>
                <w:lang w:val="en-GB"/>
              </w:rPr>
              <w:t xml:space="preserve">: Name, title, organisation, country, email, phone </w:t>
            </w:r>
          </w:p>
          <w:p w14:paraId="2ACE0803" w14:textId="7A52A0C6" w:rsidR="00D55E9D" w:rsidRPr="0019611B" w:rsidRDefault="00D55E9D" w:rsidP="00D5420F">
            <w:pPr>
              <w:spacing w:line="240" w:lineRule="auto"/>
              <w:rPr>
                <w:rFonts w:ascii="Aptos" w:hAnsi="Aptos" w:cs="Calibri"/>
                <w:color w:val="A64D4D"/>
                <w:sz w:val="24"/>
                <w:szCs w:val="24"/>
                <w:lang w:val="en-GB"/>
              </w:rPr>
            </w:pPr>
            <w:r w:rsidRPr="005F7162">
              <w:rPr>
                <w:rFonts w:ascii="Aptos" w:hAnsi="Aptos" w:cs="Calibri"/>
                <w:b/>
                <w:bCs/>
                <w:color w:val="000000" w:themeColor="text1"/>
                <w:sz w:val="24"/>
                <w:szCs w:val="24"/>
                <w:lang w:val="en-GB"/>
              </w:rPr>
              <w:t>A</w:t>
            </w:r>
            <w:r w:rsidR="00C308BA" w:rsidRPr="005F7162">
              <w:rPr>
                <w:rFonts w:ascii="Aptos" w:hAnsi="Aptos" w:cs="Calibri"/>
                <w:b/>
                <w:bCs/>
                <w:color w:val="000000" w:themeColor="text1"/>
                <w:sz w:val="24"/>
                <w:szCs w:val="24"/>
                <w:lang w:val="en-GB"/>
              </w:rPr>
              <w:t>pplicant 2 Signatory</w:t>
            </w:r>
            <w:r w:rsidRPr="005F7162">
              <w:rPr>
                <w:rFonts w:ascii="Aptos" w:hAnsi="Aptos" w:cs="Calibri"/>
                <w:b/>
                <w:bCs/>
                <w:color w:val="000000" w:themeColor="text1"/>
                <w:sz w:val="24"/>
                <w:szCs w:val="24"/>
                <w:lang w:val="en-GB"/>
              </w:rPr>
              <w:t>:</w:t>
            </w:r>
            <w:r w:rsidRPr="005F7162">
              <w:rPr>
                <w:rFonts w:ascii="Aptos" w:hAnsi="Aptos" w:cs="Calibri"/>
                <w:color w:val="000000" w:themeColor="text1"/>
                <w:sz w:val="24"/>
                <w:szCs w:val="24"/>
                <w:lang w:val="en-GB"/>
              </w:rPr>
              <w:t xml:space="preserve"> Name, title, organisation, country, email, phone </w:t>
            </w:r>
          </w:p>
        </w:tc>
      </w:tr>
    </w:tbl>
    <w:p w14:paraId="41A10426" w14:textId="585F41DE" w:rsidR="00A71536" w:rsidRPr="00251348" w:rsidRDefault="00A71536" w:rsidP="00D5420F">
      <w:pPr>
        <w:pStyle w:val="Subtitle"/>
        <w:spacing w:line="240" w:lineRule="auto"/>
        <w:rPr>
          <w:rFonts w:eastAsia="Times New Roman"/>
          <w:bCs/>
        </w:rPr>
      </w:pPr>
      <w:r w:rsidRPr="00251348">
        <w:t>10</w:t>
      </w:r>
      <w:r w:rsidR="00BC02D0" w:rsidRPr="00251348">
        <w:t>D</w:t>
      </w:r>
      <w:r w:rsidRPr="00251348">
        <w:t xml:space="preserve">. Signed </w:t>
      </w:r>
      <w:r w:rsidR="00887A6C" w:rsidRPr="00251348">
        <w:t>PhD statement(s) (if applicable)</w:t>
      </w:r>
      <w:r w:rsidRPr="00251348">
        <w:t xml:space="preserve"> </w:t>
      </w:r>
    </w:p>
    <w:p w14:paraId="64E0C533" w14:textId="14B6282F" w:rsidR="00A71536" w:rsidRPr="006F7F98" w:rsidRDefault="00A71536" w:rsidP="006F7F98">
      <w:pPr>
        <w:spacing w:line="240" w:lineRule="auto"/>
        <w:rPr>
          <w:rFonts w:ascii="Aptos" w:eastAsia="Times New Roman" w:hAnsi="Aptos" w:cs="Calibri"/>
          <w:iCs/>
          <w:color w:val="A64D4D"/>
          <w:sz w:val="28"/>
          <w:szCs w:val="28"/>
        </w:rPr>
      </w:pPr>
      <w:r w:rsidRPr="006F7F98">
        <w:rPr>
          <w:rFonts w:ascii="Aptos" w:hAnsi="Aptos"/>
          <w:color w:val="A64D4D"/>
          <w:sz w:val="24"/>
          <w:szCs w:val="24"/>
          <w:lang w:val="en-GB"/>
        </w:rPr>
        <w:t xml:space="preserve">Upload </w:t>
      </w:r>
      <w:r w:rsidR="00DF4177" w:rsidRPr="006F7F98">
        <w:rPr>
          <w:rFonts w:ascii="Aptos" w:hAnsi="Aptos"/>
          <w:color w:val="A64D4D"/>
          <w:sz w:val="24"/>
          <w:szCs w:val="24"/>
          <w:lang w:val="en-GB"/>
        </w:rPr>
        <w:t xml:space="preserve">a </w:t>
      </w:r>
      <w:r w:rsidR="00551C3A" w:rsidRPr="006F7F98">
        <w:rPr>
          <w:rFonts w:ascii="Aptos" w:hAnsi="Aptos"/>
          <w:color w:val="A64D4D"/>
          <w:sz w:val="24"/>
          <w:szCs w:val="24"/>
          <w:lang w:val="en-GB"/>
        </w:rPr>
        <w:t xml:space="preserve">signed </w:t>
      </w:r>
      <w:r w:rsidR="00022959" w:rsidRPr="006F7F98">
        <w:rPr>
          <w:rFonts w:ascii="Aptos" w:hAnsi="Aptos"/>
          <w:color w:val="A64D4D"/>
          <w:sz w:val="24"/>
          <w:szCs w:val="24"/>
          <w:lang w:val="en-GB"/>
        </w:rPr>
        <w:t xml:space="preserve">PhD </w:t>
      </w:r>
      <w:r w:rsidR="00551C3A" w:rsidRPr="006F7F98">
        <w:rPr>
          <w:rFonts w:ascii="Aptos" w:hAnsi="Aptos"/>
          <w:color w:val="A64D4D"/>
          <w:sz w:val="24"/>
          <w:szCs w:val="24"/>
          <w:lang w:val="en-GB"/>
        </w:rPr>
        <w:t xml:space="preserve">statement </w:t>
      </w:r>
      <w:r w:rsidR="00022959" w:rsidRPr="006F7F98">
        <w:rPr>
          <w:rFonts w:ascii="Aptos" w:hAnsi="Aptos"/>
          <w:color w:val="A64D4D"/>
          <w:sz w:val="24"/>
          <w:szCs w:val="24"/>
          <w:lang w:val="en-GB"/>
        </w:rPr>
        <w:t xml:space="preserve">(use template) </w:t>
      </w:r>
      <w:r w:rsidR="00C1208D" w:rsidRPr="006F7F98">
        <w:rPr>
          <w:rFonts w:ascii="Aptos" w:hAnsi="Aptos"/>
          <w:color w:val="A64D4D"/>
          <w:sz w:val="24"/>
          <w:szCs w:val="24"/>
          <w:lang w:val="en-GB"/>
        </w:rPr>
        <w:t>for each</w:t>
      </w:r>
      <w:r w:rsidR="00551C3A" w:rsidRPr="006F7F98">
        <w:rPr>
          <w:rFonts w:ascii="Aptos" w:hAnsi="Aptos"/>
          <w:color w:val="A64D4D"/>
          <w:sz w:val="24"/>
          <w:szCs w:val="24"/>
          <w:lang w:val="en-GB"/>
        </w:rPr>
        <w:t xml:space="preserve"> PhD student </w:t>
      </w:r>
      <w:r w:rsidR="00F4185D" w:rsidRPr="006F7F98">
        <w:rPr>
          <w:rFonts w:ascii="Aptos" w:hAnsi="Aptos"/>
          <w:color w:val="A64D4D"/>
          <w:sz w:val="24"/>
          <w:szCs w:val="24"/>
          <w:lang w:val="en-GB"/>
        </w:rPr>
        <w:t xml:space="preserve">for whom salary is </w:t>
      </w:r>
      <w:r w:rsidR="00C1208D" w:rsidRPr="006F7F98">
        <w:rPr>
          <w:rFonts w:ascii="Aptos" w:hAnsi="Aptos"/>
          <w:color w:val="A64D4D"/>
          <w:sz w:val="24"/>
          <w:szCs w:val="24"/>
          <w:lang w:val="en-GB"/>
        </w:rPr>
        <w:t>requested</w:t>
      </w:r>
      <w:r w:rsidR="00551C3A" w:rsidRPr="006F7F98">
        <w:rPr>
          <w:rFonts w:ascii="Aptos" w:hAnsi="Aptos"/>
          <w:color w:val="A64D4D"/>
          <w:sz w:val="24"/>
          <w:szCs w:val="24"/>
          <w:lang w:val="en-GB"/>
        </w:rPr>
        <w:t xml:space="preserve">.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A71536" w:rsidRPr="0019611B" w14:paraId="21F7C39A"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1DFA2F5D" w14:textId="4ED3AC5E" w:rsidR="00A71536" w:rsidRPr="0019611B" w:rsidRDefault="00A71536" w:rsidP="00D5420F">
            <w:pPr>
              <w:widowControl w:val="0"/>
              <w:spacing w:line="240" w:lineRule="auto"/>
              <w:rPr>
                <w:rFonts w:ascii="Aptos" w:eastAsia="Open Sans" w:hAnsi="Aptos" w:cs="Calibri"/>
                <w:color w:val="A64D4D"/>
                <w:sz w:val="24"/>
                <w:szCs w:val="24"/>
                <w:lang w:val="en-GB"/>
              </w:rPr>
            </w:pPr>
            <w:r w:rsidRPr="0019611B">
              <w:rPr>
                <w:rFonts w:ascii="Aptos" w:eastAsia="Times New Roman" w:hAnsi="Aptos" w:cs="Calibri"/>
                <w:color w:val="A64D4D"/>
                <w:sz w:val="24"/>
                <w:szCs w:val="24"/>
                <w:lang w:val="en-GB"/>
              </w:rPr>
              <w:t>Upload PDF file</w:t>
            </w:r>
            <w:r w:rsidR="00551C3A" w:rsidRPr="0019611B">
              <w:rPr>
                <w:rFonts w:ascii="Aptos" w:eastAsia="Times New Roman" w:hAnsi="Aptos" w:cs="Calibri"/>
                <w:color w:val="A64D4D"/>
                <w:sz w:val="24"/>
                <w:szCs w:val="24"/>
                <w:lang w:val="en-GB"/>
              </w:rPr>
              <w:t>(s)</w:t>
            </w:r>
            <w:r w:rsidRPr="0019611B">
              <w:rPr>
                <w:rFonts w:ascii="Aptos" w:eastAsia="Times New Roman" w:hAnsi="Aptos" w:cs="Calibri"/>
                <w:color w:val="A64D4D"/>
                <w:sz w:val="24"/>
                <w:szCs w:val="24"/>
                <w:lang w:val="en-GB"/>
              </w:rPr>
              <w:t xml:space="preserve"> containing sig</w:t>
            </w:r>
            <w:r w:rsidR="00954EF6" w:rsidRPr="0019611B">
              <w:rPr>
                <w:rFonts w:ascii="Aptos" w:eastAsia="Times New Roman" w:hAnsi="Aptos" w:cs="Calibri"/>
                <w:color w:val="A64D4D"/>
                <w:sz w:val="24"/>
                <w:szCs w:val="24"/>
                <w:lang w:val="en-GB"/>
              </w:rPr>
              <w:t>ned PhD statement(s)</w:t>
            </w:r>
            <w:r w:rsidRPr="0019611B">
              <w:rPr>
                <w:rFonts w:ascii="Aptos" w:eastAsia="Times New Roman" w:hAnsi="Aptos" w:cs="Calibri"/>
                <w:color w:val="A64D4D"/>
                <w:sz w:val="24"/>
                <w:szCs w:val="24"/>
                <w:lang w:val="en-GB"/>
              </w:rPr>
              <w:t>. E.g., [COOLPROJECT_</w:t>
            </w:r>
            <w:r w:rsidR="00551C3A" w:rsidRPr="0019611B">
              <w:rPr>
                <w:rFonts w:ascii="Aptos" w:eastAsia="Times New Roman" w:hAnsi="Aptos" w:cs="Calibri"/>
                <w:color w:val="A64D4D"/>
                <w:sz w:val="24"/>
                <w:szCs w:val="24"/>
                <w:lang w:val="en-GB"/>
              </w:rPr>
              <w:t>PhDstatement1</w:t>
            </w:r>
            <w:r w:rsidRPr="0019611B">
              <w:rPr>
                <w:rFonts w:ascii="Aptos" w:eastAsia="Times New Roman" w:hAnsi="Aptos" w:cs="Calibri"/>
                <w:color w:val="A64D4D"/>
                <w:sz w:val="24"/>
                <w:szCs w:val="24"/>
                <w:lang w:val="en-GB"/>
              </w:rPr>
              <w:t>.pdf</w:t>
            </w:r>
            <w:r w:rsidR="00551C3A" w:rsidRPr="0019611B">
              <w:rPr>
                <w:rFonts w:ascii="Aptos" w:eastAsia="Times New Roman" w:hAnsi="Aptos" w:cs="Calibri"/>
                <w:color w:val="A64D4D"/>
                <w:sz w:val="24"/>
                <w:szCs w:val="24"/>
                <w:lang w:val="en-GB"/>
              </w:rPr>
              <w:t>, COOLPROJECT_PhDstatement2.pdf</w:t>
            </w:r>
            <w:r w:rsidRPr="0019611B">
              <w:rPr>
                <w:rFonts w:ascii="Aptos" w:eastAsia="Times New Roman" w:hAnsi="Aptos" w:cs="Calibri"/>
                <w:color w:val="A64D4D"/>
                <w:sz w:val="24"/>
                <w:szCs w:val="24"/>
                <w:lang w:val="en-GB"/>
              </w:rPr>
              <w:t>]</w:t>
            </w:r>
          </w:p>
        </w:tc>
      </w:tr>
    </w:tbl>
    <w:p w14:paraId="3F04385E" w14:textId="177C658F" w:rsidR="00EC19C0" w:rsidRDefault="00BC02D0" w:rsidP="00D5420F">
      <w:pPr>
        <w:spacing w:before="280" w:after="40" w:line="240" w:lineRule="auto"/>
        <w:rPr>
          <w:rFonts w:ascii="Aptos" w:hAnsi="Aptos" w:cs="Calibri"/>
          <w:sz w:val="24"/>
          <w:szCs w:val="24"/>
          <w:lang w:val="en-GB"/>
        </w:rPr>
      </w:pPr>
      <w:r w:rsidRPr="00035900">
        <w:rPr>
          <w:rStyle w:val="Heading3Char"/>
        </w:rPr>
        <w:t>10E</w:t>
      </w:r>
      <w:r w:rsidR="00D55E9D" w:rsidRPr="00035900">
        <w:rPr>
          <w:rStyle w:val="Heading3Char"/>
        </w:rPr>
        <w:t>. Budget Justification</w:t>
      </w:r>
    </w:p>
    <w:p w14:paraId="57A4FDD5" w14:textId="59B440EB" w:rsidR="00EC19C0" w:rsidRPr="00EC19C0" w:rsidRDefault="00EC19C0" w:rsidP="00EC19C0">
      <w:pPr>
        <w:spacing w:line="240" w:lineRule="auto"/>
        <w:rPr>
          <w:rFonts w:ascii="Aptos" w:hAnsi="Aptos"/>
          <w:sz w:val="24"/>
          <w:szCs w:val="24"/>
          <w:lang w:val="en-GB"/>
        </w:rPr>
      </w:pPr>
      <w:r w:rsidRPr="00EC19C0">
        <w:rPr>
          <w:rFonts w:ascii="Aptos" w:hAnsi="Aptos"/>
          <w:sz w:val="24"/>
          <w:szCs w:val="24"/>
          <w:lang w:val="en-GB"/>
        </w:rPr>
        <w:t>Character limit: 1000</w:t>
      </w:r>
    </w:p>
    <w:p w14:paraId="2BFCBFAE" w14:textId="35FA1FDC" w:rsidR="00DC33B5" w:rsidRPr="00EC19C0" w:rsidRDefault="00483176" w:rsidP="00EC19C0">
      <w:pPr>
        <w:spacing w:line="240" w:lineRule="auto"/>
        <w:rPr>
          <w:rFonts w:ascii="Aptos" w:hAnsi="Aptos" w:cs="Calibri"/>
          <w:sz w:val="24"/>
          <w:szCs w:val="24"/>
          <w:lang w:val="en-GB"/>
        </w:rPr>
      </w:pPr>
      <w:r w:rsidRPr="00EC19C0">
        <w:rPr>
          <w:rFonts w:ascii="Aptos" w:hAnsi="Aptos"/>
          <w:sz w:val="24"/>
          <w:szCs w:val="24"/>
          <w:lang w:val="en-GB"/>
        </w:rPr>
        <w:t>Explain why the requested budget is proportionate to the additional work proposed, given the</w:t>
      </w:r>
      <w:r w:rsidRPr="00EC19C0">
        <w:rPr>
          <w:rFonts w:ascii="Aptos" w:hAnsi="Aptos" w:cs="Calibri"/>
          <w:sz w:val="24"/>
          <w:szCs w:val="24"/>
          <w:lang w:val="en-GB"/>
        </w:rPr>
        <w:t xml:space="preserve"> limited duration and top-up nature of the grant</w:t>
      </w:r>
      <w:r w:rsidR="00DC33B5" w:rsidRPr="00EC19C0">
        <w:rPr>
          <w:rFonts w:ascii="Aptos" w:hAnsi="Aptos" w:cs="Calibri"/>
          <w:sz w:val="24"/>
          <w:szCs w:val="24"/>
          <w:lang w:val="en-GB"/>
        </w:rPr>
        <w:t>.</w:t>
      </w:r>
    </w:p>
    <w:p w14:paraId="693229DC" w14:textId="40169A7C" w:rsidR="00DC33B5" w:rsidRPr="00EC19C0" w:rsidRDefault="00DC33B5" w:rsidP="00B10704">
      <w:pPr>
        <w:pStyle w:val="ListParagraph"/>
        <w:numPr>
          <w:ilvl w:val="0"/>
          <w:numId w:val="25"/>
        </w:numPr>
        <w:rPr>
          <w:rFonts w:ascii="Aptos" w:hAnsi="Aptos"/>
          <w:sz w:val="24"/>
          <w:szCs w:val="24"/>
        </w:rPr>
      </w:pPr>
      <w:r w:rsidRPr="00EC19C0">
        <w:rPr>
          <w:rFonts w:ascii="Aptos" w:hAnsi="Aptos"/>
          <w:sz w:val="24"/>
          <w:szCs w:val="24"/>
        </w:rPr>
        <w:t>I</w:t>
      </w:r>
      <w:r w:rsidR="00D55E9D" w:rsidRPr="00EC19C0">
        <w:rPr>
          <w:rFonts w:ascii="Aptos" w:hAnsi="Aptos"/>
          <w:sz w:val="24"/>
          <w:szCs w:val="24"/>
        </w:rPr>
        <w:t>nclud</w:t>
      </w:r>
      <w:r w:rsidRPr="00EC19C0">
        <w:rPr>
          <w:rFonts w:ascii="Aptos" w:hAnsi="Aptos"/>
          <w:sz w:val="24"/>
          <w:szCs w:val="24"/>
        </w:rPr>
        <w:t>e</w:t>
      </w:r>
      <w:r w:rsidR="00D55E9D" w:rsidRPr="00EC19C0">
        <w:rPr>
          <w:rFonts w:ascii="Aptos" w:hAnsi="Aptos"/>
          <w:sz w:val="24"/>
          <w:szCs w:val="24"/>
        </w:rPr>
        <w:t xml:space="preserve"> </w:t>
      </w:r>
      <w:r w:rsidR="00D55E9D" w:rsidRPr="006F7F98">
        <w:rPr>
          <w:rFonts w:ascii="Aptos" w:hAnsi="Aptos"/>
          <w:b/>
          <w:bCs/>
          <w:sz w:val="24"/>
          <w:szCs w:val="24"/>
        </w:rPr>
        <w:t>major cost categories and why</w:t>
      </w:r>
      <w:r w:rsidR="00D55E9D" w:rsidRPr="00EC19C0">
        <w:rPr>
          <w:rFonts w:ascii="Aptos" w:hAnsi="Aptos"/>
          <w:sz w:val="24"/>
          <w:szCs w:val="24"/>
        </w:rPr>
        <w:t xml:space="preserve"> they are needed for the proposed work. </w:t>
      </w:r>
    </w:p>
    <w:p w14:paraId="757C9801" w14:textId="77777777" w:rsidR="003B2E5C" w:rsidRPr="00EC19C0" w:rsidRDefault="00D55E9D" w:rsidP="00B10704">
      <w:pPr>
        <w:pStyle w:val="ListParagraph"/>
        <w:numPr>
          <w:ilvl w:val="0"/>
          <w:numId w:val="25"/>
        </w:numPr>
        <w:rPr>
          <w:rFonts w:ascii="Aptos" w:hAnsi="Aptos"/>
          <w:sz w:val="24"/>
          <w:szCs w:val="24"/>
        </w:rPr>
      </w:pPr>
      <w:r w:rsidRPr="00EC19C0">
        <w:rPr>
          <w:rFonts w:ascii="Aptos" w:hAnsi="Aptos"/>
          <w:sz w:val="24"/>
          <w:szCs w:val="24"/>
        </w:rPr>
        <w:t xml:space="preserve">Mention any </w:t>
      </w:r>
      <w:r w:rsidRPr="006F7F98">
        <w:rPr>
          <w:rFonts w:ascii="Aptos" w:hAnsi="Aptos"/>
          <w:b/>
          <w:bCs/>
          <w:sz w:val="24"/>
          <w:szCs w:val="24"/>
        </w:rPr>
        <w:t>co</w:t>
      </w:r>
      <w:r w:rsidRPr="006F7F98">
        <w:rPr>
          <w:rFonts w:ascii="Aptos" w:hAnsi="Aptos"/>
          <w:b/>
          <w:bCs/>
          <w:sz w:val="24"/>
          <w:szCs w:val="24"/>
        </w:rPr>
        <w:noBreakHyphen/>
        <w:t>financing</w:t>
      </w:r>
      <w:r w:rsidRPr="00EC19C0">
        <w:rPr>
          <w:rFonts w:ascii="Aptos" w:hAnsi="Aptos"/>
          <w:sz w:val="24"/>
          <w:szCs w:val="24"/>
        </w:rPr>
        <w:t xml:space="preserve"> that will be added to the budget from other sources. </w:t>
      </w:r>
    </w:p>
    <w:p w14:paraId="6420AAB5" w14:textId="77777777" w:rsidR="003B2E5C" w:rsidRPr="00EC19C0" w:rsidRDefault="00D55E9D" w:rsidP="00B10704">
      <w:pPr>
        <w:pStyle w:val="ListParagraph"/>
        <w:numPr>
          <w:ilvl w:val="0"/>
          <w:numId w:val="25"/>
        </w:numPr>
        <w:rPr>
          <w:rFonts w:ascii="Aptos" w:hAnsi="Aptos"/>
          <w:sz w:val="24"/>
          <w:szCs w:val="24"/>
        </w:rPr>
      </w:pPr>
      <w:r w:rsidRPr="00EC19C0">
        <w:rPr>
          <w:rFonts w:ascii="Aptos" w:hAnsi="Aptos"/>
          <w:sz w:val="24"/>
          <w:szCs w:val="24"/>
        </w:rPr>
        <w:t xml:space="preserve">If any applicants (university/hospital/non-profits) are </w:t>
      </w:r>
      <w:r w:rsidRPr="006F7F98">
        <w:rPr>
          <w:rFonts w:ascii="Aptos" w:hAnsi="Aptos"/>
          <w:b/>
          <w:bCs/>
          <w:sz w:val="24"/>
          <w:szCs w:val="24"/>
        </w:rPr>
        <w:t>not receiving a portion</w:t>
      </w:r>
      <w:r w:rsidRPr="00EC19C0">
        <w:rPr>
          <w:rFonts w:ascii="Aptos" w:hAnsi="Aptos"/>
          <w:sz w:val="24"/>
          <w:szCs w:val="24"/>
        </w:rPr>
        <w:t xml:space="preserve"> of the budget, explain this discrepancy. </w:t>
      </w:r>
    </w:p>
    <w:p w14:paraId="427DC10D" w14:textId="77777777" w:rsidR="003B2E5C" w:rsidRPr="00EC19C0" w:rsidRDefault="00D55E9D" w:rsidP="00B10704">
      <w:pPr>
        <w:pStyle w:val="ListParagraph"/>
        <w:numPr>
          <w:ilvl w:val="0"/>
          <w:numId w:val="25"/>
        </w:numPr>
        <w:rPr>
          <w:rFonts w:ascii="Aptos" w:hAnsi="Aptos"/>
          <w:sz w:val="24"/>
          <w:szCs w:val="24"/>
        </w:rPr>
      </w:pPr>
      <w:r w:rsidRPr="00EC19C0">
        <w:rPr>
          <w:rFonts w:ascii="Aptos" w:hAnsi="Aptos"/>
          <w:sz w:val="24"/>
          <w:szCs w:val="24"/>
        </w:rPr>
        <w:t xml:space="preserve">If your budget includes </w:t>
      </w:r>
      <w:r w:rsidRPr="006F7F98">
        <w:rPr>
          <w:rFonts w:ascii="Aptos" w:hAnsi="Aptos"/>
          <w:b/>
          <w:bCs/>
          <w:sz w:val="24"/>
          <w:szCs w:val="24"/>
        </w:rPr>
        <w:t>subcontractors</w:t>
      </w:r>
      <w:r w:rsidRPr="00EC19C0">
        <w:rPr>
          <w:rFonts w:ascii="Aptos" w:hAnsi="Aptos"/>
          <w:sz w:val="24"/>
          <w:szCs w:val="24"/>
        </w:rPr>
        <w:t xml:space="preserve">, briefly explain their role. </w:t>
      </w:r>
    </w:p>
    <w:p w14:paraId="26CA8D48" w14:textId="3236832D" w:rsidR="00D55E9D" w:rsidRPr="00EC19C0" w:rsidRDefault="00D55E9D" w:rsidP="00B10704">
      <w:pPr>
        <w:pStyle w:val="ListParagraph"/>
        <w:numPr>
          <w:ilvl w:val="0"/>
          <w:numId w:val="25"/>
        </w:numPr>
        <w:rPr>
          <w:rFonts w:ascii="Aptos" w:hAnsi="Aptos"/>
          <w:sz w:val="24"/>
          <w:szCs w:val="24"/>
        </w:rPr>
      </w:pPr>
      <w:r w:rsidRPr="00EC19C0">
        <w:rPr>
          <w:rFonts w:ascii="Aptos" w:hAnsi="Aptos"/>
          <w:sz w:val="24"/>
          <w:szCs w:val="24"/>
        </w:rPr>
        <w:t xml:space="preserve">If </w:t>
      </w:r>
      <w:r w:rsidRPr="006F7F98">
        <w:rPr>
          <w:rFonts w:ascii="Aptos" w:hAnsi="Aptos"/>
          <w:b/>
          <w:bCs/>
          <w:sz w:val="24"/>
          <w:szCs w:val="24"/>
        </w:rPr>
        <w:t>bench fees</w:t>
      </w:r>
      <w:r w:rsidRPr="00EC19C0">
        <w:rPr>
          <w:rFonts w:ascii="Aptos" w:hAnsi="Aptos"/>
          <w:sz w:val="24"/>
          <w:szCs w:val="24"/>
        </w:rPr>
        <w:t xml:space="preserve"> are requested, briefly explain which costs they cover, and differentiate these costs from the remaining budget (e.g.</w:t>
      </w:r>
      <w:r w:rsidR="000840A7" w:rsidRPr="00EC19C0">
        <w:rPr>
          <w:rFonts w:ascii="Aptos" w:hAnsi="Aptos"/>
          <w:sz w:val="24"/>
          <w:szCs w:val="24"/>
        </w:rPr>
        <w:t>,</w:t>
      </w:r>
      <w:r w:rsidRPr="00EC19C0">
        <w:rPr>
          <w:rFonts w:ascii="Aptos" w:hAnsi="Aptos"/>
          <w:sz w:val="24"/>
          <w:szCs w:val="24"/>
        </w:rPr>
        <w:t xml:space="preserve"> bench fees cover general lab</w:t>
      </w:r>
      <w:r w:rsidR="00B01566" w:rsidRPr="00EC19C0">
        <w:rPr>
          <w:rFonts w:ascii="Aptos" w:hAnsi="Aptos"/>
          <w:sz w:val="24"/>
          <w:szCs w:val="24"/>
        </w:rPr>
        <w:t>.</w:t>
      </w:r>
      <w:r w:rsidRPr="00EC19C0">
        <w:rPr>
          <w:rFonts w:ascii="Aptos" w:hAnsi="Aptos"/>
          <w:sz w:val="24"/>
          <w:szCs w:val="24"/>
        </w:rPr>
        <w:t xml:space="preserve"> consumables, so these costs should not be included elsewhere in the budget)</w:t>
      </w:r>
      <w:r w:rsidR="00B01566" w:rsidRPr="00EC19C0">
        <w:rPr>
          <w:rFonts w:ascii="Aptos" w:hAnsi="Aptos"/>
          <w:sz w:val="24"/>
          <w:szCs w:val="24"/>
        </w:rPr>
        <w:t>.</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D55E9D" w:rsidRPr="00013E3F" w14:paraId="25BE4417"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439AD3DB" w14:textId="461AC1F9" w:rsidR="00D55E9D" w:rsidRPr="00013E3F" w:rsidRDefault="00D55E9D" w:rsidP="00D5420F">
            <w:pPr>
              <w:spacing w:line="240" w:lineRule="auto"/>
              <w:rPr>
                <w:rFonts w:ascii="Aptos" w:eastAsia="Open Sans" w:hAnsi="Aptos" w:cs="Calibri"/>
                <w:sz w:val="24"/>
                <w:szCs w:val="24"/>
                <w:lang w:val="en-GB"/>
              </w:rPr>
            </w:pPr>
          </w:p>
        </w:tc>
      </w:tr>
    </w:tbl>
    <w:p w14:paraId="40A35D20" w14:textId="4FE9F10B" w:rsidR="00656660" w:rsidRPr="00251348" w:rsidRDefault="001F3B4D" w:rsidP="00EC19C0">
      <w:pPr>
        <w:pStyle w:val="Heading3"/>
      </w:pPr>
      <w:bookmarkStart w:id="6" w:name="_Toc233188407"/>
      <w:r w:rsidRPr="00251348">
        <w:t>11</w:t>
      </w:r>
      <w:r w:rsidR="00656660" w:rsidRPr="00251348">
        <w:t>. F</w:t>
      </w:r>
      <w:r w:rsidR="00EC19C0">
        <w:t>igures/</w:t>
      </w:r>
      <w:r w:rsidR="00EC19C0" w:rsidRPr="00EC19C0">
        <w:t>Illustrations</w:t>
      </w:r>
      <w:r w:rsidR="00656660" w:rsidRPr="00EC19C0">
        <w:t xml:space="preserve"> (</w:t>
      </w:r>
      <w:r w:rsidR="00501995" w:rsidRPr="00EC19C0">
        <w:t>optional</w:t>
      </w:r>
      <w:r w:rsidR="00656660" w:rsidRPr="00EC19C0">
        <w:t>)</w:t>
      </w:r>
      <w:bookmarkEnd w:id="6"/>
    </w:p>
    <w:p w14:paraId="595BE03E" w14:textId="53753826" w:rsidR="00656660" w:rsidRPr="00251348" w:rsidRDefault="00656660" w:rsidP="00D5420F">
      <w:pPr>
        <w:spacing w:line="240" w:lineRule="auto"/>
        <w:rPr>
          <w:rFonts w:ascii="Aptos" w:eastAsia="Times New Roman" w:hAnsi="Aptos" w:cs="Calibri"/>
          <w:iCs/>
          <w:color w:val="000000"/>
          <w:kern w:val="2"/>
          <w:sz w:val="24"/>
          <w:szCs w:val="24"/>
          <w:lang w:val="en-GB"/>
          <w14:ligatures w14:val="standardContextual"/>
        </w:rPr>
      </w:pPr>
      <w:r w:rsidRPr="00251348">
        <w:rPr>
          <w:rFonts w:ascii="Aptos" w:eastAsia="Open Sans" w:hAnsi="Aptos" w:cs="Calibri"/>
          <w:iCs/>
          <w:kern w:val="2"/>
          <w:sz w:val="24"/>
          <w:szCs w:val="24"/>
          <w:lang w:val="en-GB"/>
          <w14:ligatures w14:val="standardContextual"/>
        </w:rPr>
        <w:t xml:space="preserve">Upload a </w:t>
      </w:r>
      <w:r w:rsidRPr="00251348">
        <w:rPr>
          <w:rFonts w:ascii="Aptos" w:eastAsia="Open Sans" w:hAnsi="Aptos" w:cs="Calibri"/>
          <w:b/>
          <w:bCs/>
          <w:iCs/>
          <w:kern w:val="2"/>
          <w:sz w:val="24"/>
          <w:szCs w:val="24"/>
          <w:lang w:val="en-GB"/>
          <w14:ligatures w14:val="standardContextual"/>
        </w:rPr>
        <w:t>single PDF</w:t>
      </w:r>
      <w:r w:rsidRPr="00251348">
        <w:rPr>
          <w:rFonts w:ascii="Aptos" w:eastAsia="Open Sans" w:hAnsi="Aptos" w:cs="Calibri"/>
          <w:iCs/>
          <w:kern w:val="2"/>
          <w:sz w:val="24"/>
          <w:szCs w:val="24"/>
          <w:lang w:val="en-GB"/>
          <w14:ligatures w14:val="standardContextual"/>
        </w:rPr>
        <w:t xml:space="preserve"> file containing figures/illustrations necessary to explain the project.</w:t>
      </w:r>
      <w:r w:rsidR="00375BD0" w:rsidRPr="00251348">
        <w:rPr>
          <w:rFonts w:ascii="Aptos" w:eastAsia="Open Sans" w:hAnsi="Aptos" w:cs="Calibri"/>
          <w:iCs/>
          <w:kern w:val="2"/>
          <w:sz w:val="24"/>
          <w:szCs w:val="24"/>
          <w:lang w:val="en-GB"/>
          <w14:ligatures w14:val="standardContextual"/>
        </w:rPr>
        <w:t xml:space="preserve"> </w:t>
      </w:r>
      <w:r w:rsidRPr="00251348">
        <w:rPr>
          <w:rFonts w:ascii="Aptos" w:eastAsia="Aptos" w:hAnsi="Aptos" w:cs="Calibri"/>
          <w:kern w:val="2"/>
          <w:sz w:val="24"/>
          <w:szCs w:val="24"/>
          <w:lang w:val="en-GB"/>
          <w14:ligatures w14:val="standardContextual"/>
        </w:rPr>
        <w:t>Provide a short legend for each (please limit text as much as possible).</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656660" w:rsidRPr="00251348" w14:paraId="589EF9DA"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34B681D1" w14:textId="77777777" w:rsidR="00656660" w:rsidRPr="00251348" w:rsidRDefault="00656660" w:rsidP="00D5420F">
            <w:pPr>
              <w:widowControl w:val="0"/>
              <w:spacing w:line="240" w:lineRule="auto"/>
              <w:rPr>
                <w:rFonts w:ascii="Aptos" w:eastAsia="Open Sans" w:hAnsi="Aptos" w:cs="Calibri"/>
                <w:kern w:val="2"/>
                <w:sz w:val="24"/>
                <w:szCs w:val="24"/>
                <w:lang w:val="en-GB"/>
                <w14:ligatures w14:val="standardContextual"/>
              </w:rPr>
            </w:pPr>
            <w:r w:rsidRPr="00251348">
              <w:rPr>
                <w:rFonts w:ascii="Aptos" w:eastAsia="Times New Roman" w:hAnsi="Aptos" w:cs="Calibri"/>
                <w:color w:val="000000"/>
                <w:kern w:val="2"/>
                <w:sz w:val="24"/>
                <w:szCs w:val="24"/>
                <w:lang w:val="en-GB"/>
                <w14:ligatures w14:val="standardContextual"/>
              </w:rPr>
              <w:t xml:space="preserve">Upload 1 </w:t>
            </w:r>
            <w:r w:rsidRPr="00251348">
              <w:rPr>
                <w:rFonts w:ascii="Aptos" w:eastAsia="Times New Roman" w:hAnsi="Aptos" w:cs="Calibri"/>
                <w:b/>
                <w:bCs/>
                <w:color w:val="000000"/>
                <w:kern w:val="2"/>
                <w:sz w:val="24"/>
                <w:szCs w:val="24"/>
                <w:lang w:val="en-GB"/>
                <w14:ligatures w14:val="standardContextual"/>
              </w:rPr>
              <w:t>single PDF file of max 2 pages</w:t>
            </w:r>
            <w:r w:rsidRPr="00251348">
              <w:rPr>
                <w:rFonts w:ascii="Aptos" w:eastAsia="Times New Roman" w:hAnsi="Aptos" w:cs="Calibri"/>
                <w:color w:val="000000"/>
                <w:kern w:val="2"/>
                <w:sz w:val="24"/>
                <w:szCs w:val="24"/>
                <w:lang w:val="en-GB"/>
                <w14:ligatures w14:val="standardContextual"/>
              </w:rPr>
              <w:t>. Name, e.g., COOLPROJECT_FIGS.pdf</w:t>
            </w:r>
          </w:p>
        </w:tc>
      </w:tr>
    </w:tbl>
    <w:p w14:paraId="6B972566" w14:textId="3707DEBE" w:rsidR="00854BCA" w:rsidRPr="00251348" w:rsidRDefault="001F3B4D" w:rsidP="00D5420F">
      <w:pPr>
        <w:pStyle w:val="Heading3"/>
      </w:pPr>
      <w:bookmarkStart w:id="7" w:name="_Toc233188409"/>
      <w:r w:rsidRPr="00251348">
        <w:t>12.</w:t>
      </w:r>
      <w:r w:rsidR="00854BCA" w:rsidRPr="00251348">
        <w:t xml:space="preserve"> References </w:t>
      </w:r>
      <w:r w:rsidR="00854BCA" w:rsidRPr="00251348">
        <w:rPr>
          <w:bCs/>
        </w:rPr>
        <w:t>(optional)</w:t>
      </w:r>
    </w:p>
    <w:p w14:paraId="76953619" w14:textId="33D85AC3" w:rsidR="00A110BC" w:rsidRDefault="00A110BC" w:rsidP="00D5420F">
      <w:pPr>
        <w:spacing w:line="240" w:lineRule="auto"/>
        <w:rPr>
          <w:rFonts w:ascii="Aptos" w:eastAsia="Open Sans" w:hAnsi="Aptos" w:cs="Open Sans"/>
          <w:sz w:val="24"/>
          <w:szCs w:val="24"/>
          <w:lang w:val="en-GB"/>
        </w:rPr>
      </w:pPr>
      <w:r>
        <w:rPr>
          <w:rFonts w:ascii="Aptos" w:eastAsia="Open Sans" w:hAnsi="Aptos" w:cs="Open Sans"/>
          <w:sz w:val="24"/>
          <w:szCs w:val="24"/>
          <w:lang w:val="en-GB"/>
        </w:rPr>
        <w:t>Character limit: 1500</w:t>
      </w:r>
    </w:p>
    <w:p w14:paraId="20829FBC" w14:textId="1CB21325" w:rsidR="00854BCA" w:rsidRPr="00251348" w:rsidRDefault="00854BCA" w:rsidP="00D5420F">
      <w:pPr>
        <w:spacing w:line="240" w:lineRule="auto"/>
        <w:rPr>
          <w:rFonts w:ascii="Aptos" w:eastAsia="Open Sans" w:hAnsi="Aptos" w:cs="Open Sans"/>
          <w:sz w:val="24"/>
          <w:szCs w:val="24"/>
          <w:lang w:val="en-GB"/>
        </w:rPr>
      </w:pPr>
      <w:r w:rsidRPr="00251348">
        <w:rPr>
          <w:rFonts w:ascii="Aptos" w:eastAsia="Open Sans" w:hAnsi="Aptos" w:cs="Open Sans"/>
          <w:sz w:val="24"/>
          <w:szCs w:val="24"/>
          <w:lang w:val="en-GB"/>
        </w:rPr>
        <w:t xml:space="preserve">List up to 10 references that have been indicated in the application text. </w:t>
      </w:r>
      <w:r w:rsidR="00A67D87" w:rsidRPr="00251348">
        <w:rPr>
          <w:rFonts w:ascii="Aptos" w:eastAsia="Open Sans" w:hAnsi="Aptos" w:cs="Open Sans"/>
          <w:sz w:val="24"/>
          <w:szCs w:val="24"/>
          <w:lang w:val="en-GB"/>
        </w:rPr>
        <w:t>Include DOI</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854BCA" w:rsidRPr="00251348" w14:paraId="23DDF746"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4E36B581" w14:textId="77777777" w:rsidR="00854BCA" w:rsidRPr="00251348" w:rsidRDefault="00854BCA" w:rsidP="00D5420F">
            <w:pPr>
              <w:spacing w:line="240" w:lineRule="auto"/>
              <w:rPr>
                <w:rFonts w:ascii="Aptos" w:eastAsia="Calibri" w:hAnsi="Aptos" w:cs="Open Sans"/>
                <w:sz w:val="24"/>
                <w:szCs w:val="24"/>
                <w:lang w:val="en-GB"/>
              </w:rPr>
            </w:pPr>
            <w:r w:rsidRPr="00251348">
              <w:rPr>
                <w:rFonts w:ascii="Aptos" w:eastAsia="Open Sans" w:hAnsi="Aptos" w:cs="Open Sans"/>
                <w:sz w:val="24"/>
                <w:szCs w:val="24"/>
                <w:lang w:val="en-GB"/>
              </w:rPr>
              <w:t xml:space="preserve">We encourage references within the text to be numbers in brackets, e.g., </w:t>
            </w:r>
            <w:r w:rsidRPr="00251348">
              <w:rPr>
                <w:rFonts w:ascii="Aptos" w:eastAsia="Open Sans" w:hAnsi="Aptos" w:cs="Open Sans"/>
                <w:b/>
                <w:sz w:val="24"/>
                <w:szCs w:val="24"/>
                <w:lang w:val="en-GB"/>
              </w:rPr>
              <w:t>[#]</w:t>
            </w:r>
            <w:r w:rsidRPr="00251348">
              <w:rPr>
                <w:rFonts w:ascii="Aptos" w:eastAsia="Open Sans" w:hAnsi="Aptos" w:cs="Open Sans"/>
                <w:sz w:val="24"/>
                <w:szCs w:val="24"/>
                <w:lang w:val="en-GB"/>
              </w:rPr>
              <w:t>.</w:t>
            </w:r>
          </w:p>
        </w:tc>
      </w:tr>
    </w:tbl>
    <w:p w14:paraId="3B3F2E99" w14:textId="3F742DE6" w:rsidR="00854BCA" w:rsidRPr="00BD3F65" w:rsidRDefault="001F3B4D" w:rsidP="00D5420F">
      <w:pPr>
        <w:pStyle w:val="Subtitle"/>
        <w:spacing w:line="240" w:lineRule="auto"/>
      </w:pPr>
      <w:r w:rsidRPr="00BD3F65">
        <w:t>13</w:t>
      </w:r>
      <w:r w:rsidR="00854BCA" w:rsidRPr="00BD3F65">
        <w:t>. Keywords</w:t>
      </w:r>
    </w:p>
    <w:p w14:paraId="01EB64EC" w14:textId="77777777" w:rsidR="00854BCA" w:rsidRPr="00BD3F65" w:rsidRDefault="00854BCA" w:rsidP="00D5420F">
      <w:pPr>
        <w:spacing w:line="240" w:lineRule="auto"/>
        <w:rPr>
          <w:rFonts w:ascii="Aptos" w:eastAsia="Calibri" w:hAnsi="Aptos" w:cs="Open Sans"/>
          <w:color w:val="A64D4D"/>
          <w:sz w:val="24"/>
          <w:szCs w:val="24"/>
          <w:lang w:val="en-GB"/>
        </w:rPr>
      </w:pPr>
      <w:r w:rsidRPr="00BD3F65">
        <w:rPr>
          <w:rFonts w:ascii="Aptos" w:eastAsia="Calibri" w:hAnsi="Aptos" w:cs="Open Sans"/>
          <w:color w:val="A64D4D"/>
          <w:sz w:val="24"/>
          <w:szCs w:val="24"/>
          <w:lang w:val="en-GB"/>
        </w:rPr>
        <w:t>Write up to five keywords to describe your project. Separate by commas.</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854BCA" w:rsidRPr="0019611B" w14:paraId="06F5806E"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0" w:type="dxa"/>
              <w:left w:w="100" w:type="dxa"/>
              <w:bottom w:w="100" w:type="dxa"/>
              <w:right w:w="100" w:type="dxa"/>
            </w:tcMar>
          </w:tcPr>
          <w:p w14:paraId="3E8B7432" w14:textId="0B905469" w:rsidR="00854BCA" w:rsidRPr="00BD3F65" w:rsidRDefault="00854BCA" w:rsidP="00D5420F">
            <w:pPr>
              <w:spacing w:line="240" w:lineRule="auto"/>
              <w:rPr>
                <w:rFonts w:ascii="Aptos" w:eastAsia="Calibri" w:hAnsi="Aptos" w:cs="Open Sans"/>
                <w:color w:val="A64D4D"/>
                <w:sz w:val="24"/>
                <w:szCs w:val="24"/>
                <w:lang w:val="en-GB"/>
              </w:rPr>
            </w:pPr>
          </w:p>
        </w:tc>
      </w:tr>
    </w:tbl>
    <w:p w14:paraId="794BC38E" w14:textId="77777777" w:rsidR="00035900" w:rsidRDefault="00035900" w:rsidP="00D5420F">
      <w:pPr>
        <w:spacing w:line="240" w:lineRule="auto"/>
        <w:rPr>
          <w:rFonts w:ascii="Aptos" w:eastAsiaTheme="majorEastAsia" w:hAnsi="Aptos" w:cstheme="majorBidi"/>
          <w:b/>
          <w:color w:val="0F4761"/>
          <w:sz w:val="48"/>
          <w:szCs w:val="36"/>
          <w:lang w:val="en-GB"/>
        </w:rPr>
      </w:pPr>
      <w:r>
        <w:br w:type="page"/>
      </w:r>
    </w:p>
    <w:p w14:paraId="2A29E85C" w14:textId="6D785DD6" w:rsidR="00656660" w:rsidRPr="00AC0B63" w:rsidRDefault="00656660" w:rsidP="00D5420F">
      <w:pPr>
        <w:pStyle w:val="Heading1"/>
        <w:rPr>
          <w:color w:val="A64D4D"/>
        </w:rPr>
      </w:pPr>
      <w:r w:rsidRPr="00AC0B63">
        <w:rPr>
          <w:color w:val="A64D4D"/>
        </w:rPr>
        <w:t>QUESTIONS FROM THE EXTERNAL EVALUATORS</w:t>
      </w:r>
      <w:bookmarkEnd w:id="7"/>
    </w:p>
    <w:p w14:paraId="24C3DFF3" w14:textId="77777777" w:rsidR="00656660" w:rsidRPr="00AC0B63" w:rsidRDefault="00656660" w:rsidP="00D5420F">
      <w:pPr>
        <w:spacing w:line="240" w:lineRule="auto"/>
        <w:rPr>
          <w:rFonts w:ascii="Aptos" w:eastAsia="Open Sans" w:hAnsi="Aptos" w:cs="Calibri"/>
          <w:b/>
          <w:bCs/>
          <w:color w:val="A64D4D"/>
          <w:sz w:val="24"/>
          <w:szCs w:val="24"/>
          <w:lang w:val="en-GB"/>
        </w:rPr>
      </w:pPr>
      <w:r w:rsidRPr="00AC0B63">
        <w:rPr>
          <w:rFonts w:ascii="Aptos" w:eastAsia="Open Sans" w:hAnsi="Aptos" w:cs="Calibri"/>
          <w:color w:val="A64D4D"/>
          <w:sz w:val="24"/>
          <w:szCs w:val="24"/>
          <w:lang w:val="en-GB"/>
        </w:rPr>
        <w:t>This section is used to gather feedback for evaluating the ODIN platform overall. Your responses will help us understand how applicants interact with the platform and where further support, or development is needed.</w:t>
      </w:r>
    </w:p>
    <w:p w14:paraId="09732E8B" w14:textId="77777777" w:rsidR="00656660" w:rsidRPr="00AC0B63" w:rsidRDefault="00656660" w:rsidP="00D5420F">
      <w:pPr>
        <w:spacing w:line="240" w:lineRule="auto"/>
        <w:rPr>
          <w:rFonts w:ascii="Aptos" w:eastAsia="Open Sans" w:hAnsi="Aptos" w:cs="Calibri"/>
          <w:color w:val="A64D4D"/>
          <w:sz w:val="24"/>
          <w:szCs w:val="24"/>
          <w:lang w:val="en-GB"/>
        </w:rPr>
      </w:pPr>
      <w:r w:rsidRPr="00AC0B63">
        <w:rPr>
          <w:rFonts w:ascii="Aptos" w:eastAsia="Open Sans" w:hAnsi="Aptos" w:cs="Calibri"/>
          <w:b/>
          <w:bCs/>
          <w:color w:val="A64D4D"/>
          <w:sz w:val="24"/>
          <w:szCs w:val="24"/>
          <w:lang w:val="en-GB"/>
        </w:rPr>
        <w:t>These responses are not shared with reviewers and have no impact on the evaluation of your application.</w:t>
      </w:r>
      <w:r w:rsidRPr="00AC0B63">
        <w:rPr>
          <w:rFonts w:ascii="Aptos" w:eastAsia="Open Sans" w:hAnsi="Aptos" w:cs="Calibri"/>
          <w:color w:val="A64D4D"/>
          <w:sz w:val="24"/>
          <w:szCs w:val="24"/>
          <w:lang w:val="en-GB"/>
        </w:rPr>
        <w:t xml:space="preserve"> However, they are invaluable for shaping the future of ODIN and Open Innovation in Science initiative, and we sincerely appreciate your time and input.</w:t>
      </w:r>
    </w:p>
    <w:p w14:paraId="22CD45FE" w14:textId="77777777" w:rsidR="00656660" w:rsidRPr="00AC0B63" w:rsidRDefault="00656660" w:rsidP="00D5420F">
      <w:pPr>
        <w:spacing w:line="240" w:lineRule="auto"/>
        <w:rPr>
          <w:rFonts w:ascii="Aptos" w:eastAsia="Open Sans" w:hAnsi="Aptos" w:cs="Calibri"/>
          <w:b/>
          <w:bCs/>
          <w:color w:val="A64D4D"/>
          <w:sz w:val="24"/>
          <w:szCs w:val="24"/>
          <w:lang w:val="en-GB"/>
        </w:rPr>
      </w:pPr>
      <w:r w:rsidRPr="00AC0B63">
        <w:rPr>
          <w:rFonts w:ascii="Aptos" w:eastAsia="Open Sans" w:hAnsi="Aptos" w:cs="Calibri"/>
          <w:b/>
          <w:bCs/>
          <w:color w:val="A64D4D"/>
          <w:sz w:val="24"/>
          <w:szCs w:val="24"/>
          <w:lang w:val="en-GB"/>
        </w:rPr>
        <w:t>Partners</w:t>
      </w:r>
    </w:p>
    <w:p w14:paraId="3802DD4B" w14:textId="77777777" w:rsidR="00656660" w:rsidRPr="00AC0B63" w:rsidRDefault="00656660" w:rsidP="00D5420F">
      <w:pPr>
        <w:spacing w:line="240" w:lineRule="auto"/>
        <w:rPr>
          <w:rFonts w:ascii="Aptos" w:eastAsia="Open Sans" w:hAnsi="Aptos" w:cs="Calibri"/>
          <w:color w:val="A64D4D"/>
          <w:sz w:val="24"/>
          <w:szCs w:val="24"/>
          <w:lang w:val="en-GB"/>
        </w:rPr>
      </w:pPr>
      <w:r w:rsidRPr="00AC0B63">
        <w:rPr>
          <w:rFonts w:ascii="Aptos" w:eastAsia="Open Sans" w:hAnsi="Aptos" w:cs="Calibri"/>
          <w:color w:val="A64D4D"/>
          <w:sz w:val="24"/>
          <w:szCs w:val="24"/>
          <w:lang w:val="en-GB"/>
        </w:rPr>
        <w:t xml:space="preserve">Why did you choose the new partners (if any), and why were some of the original </w:t>
      </w:r>
      <w:proofErr w:type="gramStart"/>
      <w:r w:rsidRPr="00AC0B63">
        <w:rPr>
          <w:rFonts w:ascii="Aptos" w:eastAsia="Open Sans" w:hAnsi="Aptos" w:cs="Calibri"/>
          <w:color w:val="A64D4D"/>
          <w:sz w:val="24"/>
          <w:szCs w:val="24"/>
          <w:lang w:val="en-GB"/>
        </w:rPr>
        <w:t>team</w:t>
      </w:r>
      <w:proofErr w:type="gramEnd"/>
      <w:r w:rsidRPr="00AC0B63">
        <w:rPr>
          <w:rFonts w:ascii="Aptos" w:eastAsia="Open Sans" w:hAnsi="Aptos" w:cs="Calibri"/>
          <w:color w:val="A64D4D"/>
          <w:sz w:val="24"/>
          <w:szCs w:val="24"/>
          <w:lang w:val="en-GB"/>
        </w:rPr>
        <w:t xml:space="preserve"> (if any) excluded?</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656660" w:rsidRPr="00AC0B63" w14:paraId="7DBA7F28" w14:textId="77777777" w:rsidTr="007E0DF6">
        <w:trPr>
          <w:trHeight w:val="198"/>
        </w:trPr>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2" w:type="dxa"/>
              <w:left w:w="102" w:type="dxa"/>
              <w:bottom w:w="102" w:type="dxa"/>
              <w:right w:w="102" w:type="dxa"/>
            </w:tcMar>
          </w:tcPr>
          <w:p w14:paraId="60F04CAD" w14:textId="77777777" w:rsidR="00656660" w:rsidRPr="00AC0B63" w:rsidRDefault="00656660" w:rsidP="00D5420F">
            <w:pPr>
              <w:spacing w:line="240" w:lineRule="auto"/>
              <w:rPr>
                <w:rFonts w:ascii="Aptos" w:hAnsi="Aptos" w:cs="Calibri"/>
                <w:color w:val="A64D4D"/>
                <w:sz w:val="24"/>
                <w:szCs w:val="24"/>
                <w:lang w:val="en-GB"/>
              </w:rPr>
            </w:pPr>
            <w:bookmarkStart w:id="8" w:name="_Hlk205557167"/>
            <w:r w:rsidRPr="00EF0751">
              <w:rPr>
                <w:rFonts w:ascii="Aptos" w:eastAsia="Open Sans" w:hAnsi="Aptos" w:cs="Calibri"/>
                <w:color w:val="000000" w:themeColor="text1"/>
                <w:sz w:val="24"/>
                <w:szCs w:val="24"/>
                <w:lang w:val="en-GB"/>
              </w:rPr>
              <w:t>Add your answer here…</w:t>
            </w:r>
          </w:p>
        </w:tc>
      </w:tr>
    </w:tbl>
    <w:bookmarkEnd w:id="8"/>
    <w:p w14:paraId="69DD27A9" w14:textId="77777777" w:rsidR="00656660" w:rsidRPr="00AC0B63" w:rsidRDefault="00656660" w:rsidP="00D5420F">
      <w:pPr>
        <w:spacing w:before="280" w:after="40" w:line="240" w:lineRule="auto"/>
        <w:rPr>
          <w:rFonts w:ascii="Aptos" w:eastAsia="Open Sans" w:hAnsi="Aptos" w:cs="Calibri"/>
          <w:b/>
          <w:bCs/>
          <w:color w:val="A64D4D"/>
          <w:sz w:val="24"/>
          <w:szCs w:val="24"/>
          <w:lang w:val="en-GB"/>
        </w:rPr>
      </w:pPr>
      <w:r w:rsidRPr="00AC0B63">
        <w:rPr>
          <w:rFonts w:ascii="Aptos" w:eastAsia="Open Sans" w:hAnsi="Aptos" w:cs="Calibri"/>
          <w:b/>
          <w:bCs/>
          <w:color w:val="A64D4D"/>
          <w:sz w:val="24"/>
          <w:szCs w:val="24"/>
          <w:lang w:val="en-GB"/>
        </w:rPr>
        <w:t>Connection to original ODIN project</w:t>
      </w:r>
    </w:p>
    <w:p w14:paraId="644775E7" w14:textId="77777777" w:rsidR="00656660" w:rsidRPr="00AC0B63" w:rsidRDefault="00656660" w:rsidP="00D5420F">
      <w:pPr>
        <w:spacing w:line="240" w:lineRule="auto"/>
        <w:rPr>
          <w:rFonts w:ascii="Aptos" w:eastAsia="Open Sans" w:hAnsi="Aptos" w:cs="Calibri"/>
          <w:color w:val="A64D4D"/>
          <w:sz w:val="24"/>
          <w:szCs w:val="24"/>
          <w:lang w:val="en-GB"/>
        </w:rPr>
      </w:pPr>
      <w:r w:rsidRPr="00AC0B63">
        <w:rPr>
          <w:rFonts w:ascii="Aptos" w:eastAsia="Open Sans" w:hAnsi="Aptos" w:cs="Calibri"/>
          <w:color w:val="A64D4D"/>
          <w:sz w:val="24"/>
          <w:szCs w:val="24"/>
          <w:lang w:val="en-GB"/>
        </w:rPr>
        <w:t xml:space="preserve">How was the original ODIN project used as a foundation for this proposal? Choose all that apply: </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656660" w:rsidRPr="00013E3F" w14:paraId="79C0A344" w14:textId="77777777" w:rsidTr="007E0DF6">
        <w:trPr>
          <w:trHeight w:val="22"/>
        </w:trPr>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2" w:type="dxa"/>
              <w:left w:w="102" w:type="dxa"/>
              <w:bottom w:w="102" w:type="dxa"/>
              <w:right w:w="102" w:type="dxa"/>
            </w:tcMar>
          </w:tcPr>
          <w:p w14:paraId="24831442" w14:textId="77777777" w:rsidR="00656660" w:rsidRPr="00013E3F" w:rsidRDefault="00656660" w:rsidP="00A90EA0">
            <w:pPr>
              <w:pStyle w:val="ListParagraph"/>
              <w:numPr>
                <w:ilvl w:val="0"/>
                <w:numId w:val="29"/>
              </w:numPr>
              <w:ind w:left="641" w:hanging="357"/>
              <w:rPr>
                <w:rFonts w:ascii="Aptos" w:hAnsi="Aptos"/>
                <w:color w:val="A64D4D"/>
                <w:sz w:val="24"/>
                <w:szCs w:val="24"/>
              </w:rPr>
            </w:pPr>
            <w:r w:rsidRPr="00013E3F">
              <w:rPr>
                <w:rFonts w:ascii="Aptos" w:hAnsi="Aptos"/>
                <w:color w:val="A64D4D"/>
                <w:sz w:val="24"/>
                <w:szCs w:val="24"/>
              </w:rPr>
              <w:t>Reuse or extension of data/insights from original project.</w:t>
            </w:r>
          </w:p>
          <w:p w14:paraId="53ACECAF" w14:textId="77777777" w:rsidR="00656660" w:rsidRPr="00013E3F" w:rsidRDefault="00656660" w:rsidP="00A90EA0">
            <w:pPr>
              <w:pStyle w:val="ListParagraph"/>
              <w:numPr>
                <w:ilvl w:val="0"/>
                <w:numId w:val="29"/>
              </w:numPr>
              <w:ind w:left="641" w:hanging="357"/>
              <w:rPr>
                <w:rFonts w:ascii="Aptos" w:hAnsi="Aptos"/>
                <w:color w:val="A64D4D"/>
                <w:sz w:val="24"/>
                <w:szCs w:val="24"/>
              </w:rPr>
            </w:pPr>
            <w:r w:rsidRPr="00013E3F">
              <w:rPr>
                <w:rFonts w:ascii="Aptos" w:hAnsi="Aptos"/>
                <w:color w:val="A64D4D"/>
                <w:sz w:val="24"/>
                <w:szCs w:val="24"/>
              </w:rPr>
              <w:t>Follow-up research question that emerged during original project.</w:t>
            </w:r>
          </w:p>
          <w:p w14:paraId="2C00E512" w14:textId="77777777" w:rsidR="00656660" w:rsidRPr="00013E3F" w:rsidRDefault="00656660" w:rsidP="00A90EA0">
            <w:pPr>
              <w:pStyle w:val="ListParagraph"/>
              <w:numPr>
                <w:ilvl w:val="0"/>
                <w:numId w:val="29"/>
              </w:numPr>
              <w:ind w:left="641" w:hanging="357"/>
              <w:rPr>
                <w:rFonts w:ascii="Aptos" w:hAnsi="Aptos"/>
                <w:color w:val="A64D4D"/>
                <w:sz w:val="24"/>
                <w:szCs w:val="24"/>
              </w:rPr>
            </w:pPr>
            <w:r w:rsidRPr="00013E3F">
              <w:rPr>
                <w:rFonts w:ascii="Aptos" w:hAnsi="Aptos"/>
                <w:color w:val="A64D4D"/>
                <w:sz w:val="24"/>
                <w:szCs w:val="24"/>
              </w:rPr>
              <w:t>Involvement of original project participants.</w:t>
            </w:r>
          </w:p>
          <w:p w14:paraId="3960A1CE" w14:textId="77777777" w:rsidR="00656660" w:rsidRPr="00013E3F" w:rsidRDefault="00656660" w:rsidP="00A90EA0">
            <w:pPr>
              <w:pStyle w:val="ListParagraph"/>
              <w:numPr>
                <w:ilvl w:val="0"/>
                <w:numId w:val="29"/>
              </w:numPr>
              <w:ind w:left="641" w:hanging="357"/>
              <w:rPr>
                <w:rFonts w:ascii="Aptos" w:hAnsi="Aptos"/>
                <w:color w:val="A64D4D"/>
                <w:sz w:val="24"/>
                <w:szCs w:val="24"/>
              </w:rPr>
            </w:pPr>
            <w:r w:rsidRPr="00013E3F">
              <w:rPr>
                <w:rFonts w:ascii="Aptos" w:hAnsi="Aptos"/>
                <w:color w:val="A64D4D"/>
                <w:sz w:val="24"/>
                <w:szCs w:val="24"/>
              </w:rPr>
              <w:t>Expansion of original methodology/tools/platform.</w:t>
            </w:r>
          </w:p>
          <w:p w14:paraId="4B2C3380" w14:textId="77777777" w:rsidR="00656660" w:rsidRPr="00013E3F" w:rsidRDefault="00656660" w:rsidP="00A90EA0">
            <w:pPr>
              <w:pStyle w:val="ListParagraph"/>
              <w:numPr>
                <w:ilvl w:val="0"/>
                <w:numId w:val="29"/>
              </w:numPr>
              <w:ind w:left="641" w:hanging="357"/>
              <w:rPr>
                <w:rFonts w:ascii="Aptos" w:hAnsi="Aptos"/>
                <w:color w:val="A64D4D"/>
                <w:sz w:val="24"/>
                <w:szCs w:val="24"/>
              </w:rPr>
            </w:pPr>
            <w:r w:rsidRPr="00013E3F">
              <w:rPr>
                <w:rFonts w:ascii="Aptos" w:hAnsi="Aptos"/>
                <w:color w:val="A64D4D"/>
                <w:sz w:val="24"/>
                <w:szCs w:val="24"/>
              </w:rPr>
              <w:t>Other.</w:t>
            </w:r>
          </w:p>
        </w:tc>
      </w:tr>
    </w:tbl>
    <w:p w14:paraId="51EB5A19" w14:textId="77777777" w:rsidR="00656660" w:rsidRPr="00AC0B63" w:rsidRDefault="00656660" w:rsidP="00D5420F">
      <w:pPr>
        <w:spacing w:before="280" w:after="40" w:line="240" w:lineRule="auto"/>
        <w:rPr>
          <w:rFonts w:ascii="Aptos" w:eastAsia="Open Sans" w:hAnsi="Aptos" w:cs="Calibri"/>
          <w:color w:val="A64D4D"/>
          <w:sz w:val="24"/>
          <w:szCs w:val="24"/>
          <w:lang w:val="en-GB"/>
        </w:rPr>
      </w:pPr>
      <w:r w:rsidRPr="00AC0B63">
        <w:rPr>
          <w:rFonts w:ascii="Aptos" w:eastAsia="Open Sans" w:hAnsi="Aptos" w:cs="Calibri"/>
          <w:color w:val="A64D4D"/>
          <w:sz w:val="24"/>
          <w:szCs w:val="24"/>
          <w:lang w:val="en-GB"/>
        </w:rPr>
        <w:t>If you chose ‘other’ above, please elaborate:</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656660" w:rsidRPr="00AC0B63" w14:paraId="21B7FDC0"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2" w:type="dxa"/>
              <w:left w:w="102" w:type="dxa"/>
              <w:bottom w:w="102" w:type="dxa"/>
              <w:right w:w="102" w:type="dxa"/>
            </w:tcMar>
          </w:tcPr>
          <w:p w14:paraId="4CEC564F" w14:textId="77777777" w:rsidR="00656660" w:rsidRPr="00AC0B63" w:rsidRDefault="00656660" w:rsidP="00D5420F">
            <w:pPr>
              <w:spacing w:line="240" w:lineRule="auto"/>
              <w:rPr>
                <w:rFonts w:ascii="Aptos" w:eastAsia="Open Sans" w:hAnsi="Aptos" w:cs="Calibri"/>
                <w:color w:val="A64D4D"/>
                <w:sz w:val="24"/>
                <w:szCs w:val="24"/>
                <w:lang w:val="en-GB"/>
              </w:rPr>
            </w:pPr>
            <w:r w:rsidRPr="00EF0751">
              <w:rPr>
                <w:rFonts w:ascii="Aptos" w:eastAsia="Open Sans" w:hAnsi="Aptos" w:cs="Calibri"/>
                <w:color w:val="000000" w:themeColor="text1"/>
                <w:sz w:val="24"/>
                <w:szCs w:val="24"/>
                <w:lang w:val="en-GB"/>
              </w:rPr>
              <w:t>Add your answer here…</w:t>
            </w:r>
          </w:p>
        </w:tc>
      </w:tr>
    </w:tbl>
    <w:p w14:paraId="3726B108" w14:textId="77777777" w:rsidR="00656660" w:rsidRPr="00AC0B63" w:rsidRDefault="00656660" w:rsidP="00D5420F">
      <w:pPr>
        <w:pStyle w:val="paragraph"/>
        <w:spacing w:before="280" w:beforeAutospacing="0" w:after="40" w:afterAutospacing="0"/>
        <w:textAlignment w:val="baseline"/>
        <w:rPr>
          <w:rFonts w:ascii="Aptos" w:eastAsiaTheme="minorHAnsi" w:hAnsi="Aptos" w:cs="Calibri"/>
          <w:b/>
          <w:bCs/>
          <w:color w:val="A64D4D"/>
          <w:lang w:val="en-GB"/>
        </w:rPr>
      </w:pPr>
      <w:r w:rsidRPr="00AC0B63">
        <w:rPr>
          <w:rFonts w:ascii="Aptos" w:eastAsiaTheme="minorHAnsi" w:hAnsi="Aptos" w:cs="Calibri"/>
          <w:b/>
          <w:bCs/>
          <w:color w:val="A64D4D"/>
          <w:lang w:val="en-GB"/>
        </w:rPr>
        <w:t>Additional Feedback</w:t>
      </w:r>
    </w:p>
    <w:p w14:paraId="62624D75" w14:textId="77777777" w:rsidR="00656660" w:rsidRPr="00AC0B63" w:rsidRDefault="00656660" w:rsidP="00D5420F">
      <w:pPr>
        <w:pStyle w:val="paragraph"/>
        <w:spacing w:before="0" w:beforeAutospacing="0" w:after="0" w:afterAutospacing="0"/>
        <w:textAlignment w:val="baseline"/>
        <w:rPr>
          <w:rFonts w:ascii="Aptos" w:eastAsiaTheme="minorHAnsi" w:hAnsi="Aptos" w:cs="Calibri"/>
          <w:color w:val="A64D4D"/>
          <w:lang w:val="en-GB"/>
        </w:rPr>
      </w:pPr>
      <w:r w:rsidRPr="00AC0B63">
        <w:rPr>
          <w:rFonts w:ascii="Aptos" w:eastAsiaTheme="minorHAnsi" w:hAnsi="Aptos" w:cs="Calibri"/>
          <w:color w:val="A64D4D"/>
          <w:lang w:val="en-GB"/>
        </w:rPr>
        <w:t>Is there any additional feedback or information you would like to share with the ODIN Secretariat or external evaluators? This could include suggestions for improving the process, reflections on the platform experience, or anything else you'd like us to consider.</w:t>
      </w:r>
    </w:p>
    <w:tbl>
      <w:tblPr>
        <w:tblW w:w="9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EEF7"/>
        <w:tblLayout w:type="fixed"/>
        <w:tblLook w:val="0600" w:firstRow="0" w:lastRow="0" w:firstColumn="0" w:lastColumn="0" w:noHBand="1" w:noVBand="1"/>
      </w:tblPr>
      <w:tblGrid>
        <w:gridCol w:w="9621"/>
      </w:tblGrid>
      <w:tr w:rsidR="00656660" w:rsidRPr="00AC0B63" w14:paraId="3CB430C5" w14:textId="77777777" w:rsidTr="007E0DF6">
        <w:tc>
          <w:tcPr>
            <w:tcW w:w="9621" w:type="dxa"/>
            <w:tcBorders>
              <w:top w:val="single" w:sz="8" w:space="0" w:color="FFFFFF"/>
              <w:left w:val="single" w:sz="8" w:space="0" w:color="FFFFFF"/>
              <w:bottom w:val="single" w:sz="8" w:space="0" w:color="FFFFFF"/>
              <w:right w:val="single" w:sz="8" w:space="0" w:color="FFFFFF"/>
            </w:tcBorders>
            <w:shd w:val="clear" w:color="auto" w:fill="D9EEF7"/>
            <w:tcMar>
              <w:top w:w="102" w:type="dxa"/>
              <w:left w:w="102" w:type="dxa"/>
              <w:bottom w:w="102" w:type="dxa"/>
              <w:right w:w="102" w:type="dxa"/>
            </w:tcMar>
          </w:tcPr>
          <w:p w14:paraId="70425B44" w14:textId="77777777" w:rsidR="00656660" w:rsidRPr="00AC0B63" w:rsidRDefault="00656660" w:rsidP="00D5420F">
            <w:pPr>
              <w:spacing w:line="240" w:lineRule="auto"/>
              <w:rPr>
                <w:rFonts w:ascii="Aptos" w:eastAsia="Open Sans" w:hAnsi="Aptos" w:cs="Calibri"/>
                <w:color w:val="A64D4D"/>
                <w:sz w:val="24"/>
                <w:szCs w:val="24"/>
                <w:lang w:val="en-GB"/>
              </w:rPr>
            </w:pPr>
            <w:r w:rsidRPr="00EF0751">
              <w:rPr>
                <w:rFonts w:ascii="Aptos" w:eastAsia="Open Sans" w:hAnsi="Aptos" w:cs="Calibri"/>
                <w:color w:val="000000" w:themeColor="text1"/>
                <w:sz w:val="24"/>
                <w:szCs w:val="24"/>
                <w:lang w:val="en-GB"/>
              </w:rPr>
              <w:t>Add your answer here…</w:t>
            </w:r>
          </w:p>
        </w:tc>
      </w:tr>
    </w:tbl>
    <w:p w14:paraId="67BFD326" w14:textId="77777777" w:rsidR="00035900" w:rsidRDefault="00035900" w:rsidP="00D5420F">
      <w:pPr>
        <w:pStyle w:val="Heading1"/>
      </w:pPr>
      <w:bookmarkStart w:id="9" w:name="_Toc201827127"/>
      <w:bookmarkStart w:id="10" w:name="_Toc233188410"/>
    </w:p>
    <w:p w14:paraId="68B7757E" w14:textId="77777777" w:rsidR="00035900" w:rsidRDefault="00035900" w:rsidP="00D5420F">
      <w:pPr>
        <w:spacing w:line="240" w:lineRule="auto"/>
        <w:rPr>
          <w:rFonts w:ascii="Aptos" w:eastAsiaTheme="majorEastAsia" w:hAnsi="Aptos" w:cstheme="majorBidi"/>
          <w:b/>
          <w:color w:val="0F4761"/>
          <w:sz w:val="48"/>
          <w:szCs w:val="36"/>
          <w:lang w:val="en-GB"/>
        </w:rPr>
      </w:pPr>
      <w:r>
        <w:br w:type="page"/>
      </w:r>
    </w:p>
    <w:p w14:paraId="37E6DC10" w14:textId="3F13D46C" w:rsidR="00656660" w:rsidRPr="00251348" w:rsidRDefault="00656660" w:rsidP="00D5420F">
      <w:pPr>
        <w:pStyle w:val="Heading1"/>
      </w:pPr>
      <w:r w:rsidRPr="00251348">
        <w:t>APPLICATION CHECKLIST</w:t>
      </w:r>
      <w:bookmarkEnd w:id="9"/>
      <w:bookmarkEnd w:id="10"/>
      <w:r w:rsidRPr="00251348">
        <w:t xml:space="preserve"> </w:t>
      </w:r>
    </w:p>
    <w:p w14:paraId="03C48230" w14:textId="77777777" w:rsidR="008049C3" w:rsidRPr="008049C3" w:rsidRDefault="008049C3" w:rsidP="008049C3">
      <w:pPr>
        <w:rPr>
          <w:rFonts w:ascii="Aptos" w:hAnsi="Aptos"/>
          <w:lang w:val="en-GB"/>
        </w:rPr>
      </w:pPr>
      <w:r w:rsidRPr="008049C3">
        <w:rPr>
          <w:rFonts w:ascii="Aptos" w:hAnsi="Aptos"/>
          <w:lang w:val="en-GB"/>
        </w:rPr>
        <w:t xml:space="preserve">Please familiarise yourself with the call documents well ahead of the submission deadline, as the application process includes steps that require involvement from partners and/or support functions at all project partners’ local universities. Templates are provided, please check below to see if their use is mandatory. </w:t>
      </w:r>
    </w:p>
    <w:p w14:paraId="24C30D02" w14:textId="77777777" w:rsidR="008049C3" w:rsidRPr="008049C3" w:rsidRDefault="008049C3" w:rsidP="008049C3">
      <w:pPr>
        <w:rPr>
          <w:rFonts w:ascii="Aptos" w:hAnsi="Aptos"/>
          <w:lang w:val="en-GB"/>
        </w:rPr>
      </w:pPr>
      <w:r w:rsidRPr="008049C3">
        <w:rPr>
          <w:rFonts w:ascii="Aptos" w:hAnsi="Aptos"/>
          <w:lang w:val="en-GB"/>
        </w:rPr>
        <w:t xml:space="preserve">Documents can be downloaded on </w:t>
      </w:r>
      <w:hyperlink r:id="rId21" w:history="1">
        <w:r w:rsidRPr="008049C3">
          <w:rPr>
            <w:rStyle w:val="Hyperlink"/>
            <w:rFonts w:ascii="Aptos" w:hAnsi="Aptos"/>
          </w:rPr>
          <w:t>WorldLabs</w:t>
        </w:r>
      </w:hyperlink>
      <w:r w:rsidRPr="008049C3">
        <w:rPr>
          <w:rFonts w:ascii="Aptos" w:hAnsi="Aptos"/>
          <w:lang w:val="en-GB"/>
        </w:rPr>
        <w:t xml:space="preserve">. </w:t>
      </w:r>
    </w:p>
    <w:tbl>
      <w:tblPr>
        <w:tblW w:w="9990" w:type="dxa"/>
        <w:tblInd w:w="7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000" w:firstRow="0" w:lastRow="0" w:firstColumn="0" w:lastColumn="0" w:noHBand="0" w:noVBand="0"/>
      </w:tblPr>
      <w:tblGrid>
        <w:gridCol w:w="351"/>
        <w:gridCol w:w="7357"/>
        <w:gridCol w:w="2282"/>
      </w:tblGrid>
      <w:tr w:rsidR="008049C3" w:rsidRPr="008049C3" w14:paraId="5CC2C5B5" w14:textId="77777777">
        <w:tc>
          <w:tcPr>
            <w:tcW w:w="7708" w:type="dxa"/>
            <w:gridSpan w:val="2"/>
            <w:tcBorders>
              <w:top w:val="nil"/>
              <w:bottom w:val="single" w:sz="4" w:space="0" w:color="176178"/>
            </w:tcBorders>
            <w:shd w:val="clear" w:color="auto" w:fill="FFFFFF"/>
            <w:tcMar>
              <w:top w:w="75" w:type="dxa"/>
              <w:left w:w="75" w:type="dxa"/>
              <w:bottom w:w="75" w:type="dxa"/>
              <w:right w:w="75" w:type="dxa"/>
            </w:tcMar>
          </w:tcPr>
          <w:p w14:paraId="69D6C796" w14:textId="77777777" w:rsidR="008049C3" w:rsidRPr="008049C3" w:rsidRDefault="008049C3">
            <w:pPr>
              <w:spacing w:before="120" w:after="120" w:line="240" w:lineRule="auto"/>
              <w:rPr>
                <w:rFonts w:ascii="Aptos" w:eastAsia="AU Passata Bold" w:hAnsi="Aptos" w:cs="AU Passata Bold"/>
                <w:b/>
                <w:bCs/>
                <w:color w:val="000000"/>
                <w:sz w:val="32"/>
                <w:szCs w:val="32"/>
                <w:lang w:val="en-GB"/>
              </w:rPr>
            </w:pPr>
            <w:r w:rsidRPr="008049C3">
              <w:rPr>
                <w:rFonts w:ascii="Aptos" w:eastAsia="AU Passata Bold" w:hAnsi="Aptos" w:cs="AU Passata Bold"/>
                <w:b/>
                <w:bCs/>
                <w:color w:val="000000"/>
                <w:sz w:val="32"/>
                <w:szCs w:val="32"/>
                <w:lang w:val="en-GB"/>
              </w:rPr>
              <w:t>ADMINISTRATIVE STEPS</w:t>
            </w:r>
          </w:p>
        </w:tc>
        <w:tc>
          <w:tcPr>
            <w:tcW w:w="2282" w:type="dxa"/>
            <w:tcBorders>
              <w:top w:val="nil"/>
              <w:bottom w:val="single" w:sz="4" w:space="0" w:color="176178"/>
            </w:tcBorders>
            <w:shd w:val="clear" w:color="auto" w:fill="FFFFFF"/>
            <w:tcMar>
              <w:top w:w="75" w:type="dxa"/>
              <w:left w:w="75" w:type="dxa"/>
              <w:bottom w:w="75" w:type="dxa"/>
              <w:right w:w="75" w:type="dxa"/>
            </w:tcMar>
            <w:vAlign w:val="center"/>
          </w:tcPr>
          <w:p w14:paraId="6FB3B8BB" w14:textId="77777777" w:rsidR="008049C3" w:rsidRPr="008049C3" w:rsidRDefault="008049C3">
            <w:pPr>
              <w:spacing w:before="120" w:after="120"/>
              <w:rPr>
                <w:rFonts w:ascii="Aptos" w:hAnsi="Aptos"/>
                <w:noProof/>
                <w:sz w:val="27"/>
                <w:szCs w:val="27"/>
                <w:lang w:val="en-GB"/>
              </w:rPr>
            </w:pPr>
          </w:p>
        </w:tc>
      </w:tr>
      <w:tr w:rsidR="008049C3" w:rsidRPr="008049C3" w14:paraId="677FBA4A" w14:textId="77777777">
        <w:tc>
          <w:tcPr>
            <w:tcW w:w="351"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tcPr>
          <w:p w14:paraId="3727A09F"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64FCC01E" wp14:editId="4F6339EE">
                  <wp:extent cx="127635" cy="127635"/>
                  <wp:effectExtent l="0" t="0" r="0" b="0"/>
                  <wp:docPr id="6" name="Drawing 6"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0649D4DF"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pacing w:val="-6"/>
                <w:sz w:val="27"/>
                <w:szCs w:val="27"/>
                <w:lang w:val="en-GB"/>
              </w:rPr>
              <w:t xml:space="preserve"> </w:t>
            </w:r>
          </w:p>
        </w:tc>
        <w:tc>
          <w:tcPr>
            <w:tcW w:w="7357"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tcPr>
          <w:p w14:paraId="59783212" w14:textId="77777777" w:rsidR="008049C3" w:rsidRPr="008049C3" w:rsidRDefault="008049C3">
            <w:pPr>
              <w:spacing w:before="120" w:after="120" w:line="240" w:lineRule="auto"/>
              <w:rPr>
                <w:rFonts w:ascii="Aptos" w:hAnsi="Aptos"/>
                <w:sz w:val="28"/>
                <w:szCs w:val="28"/>
                <w:lang w:val="en-GB"/>
              </w:rPr>
            </w:pPr>
            <w:r w:rsidRPr="008049C3">
              <w:rPr>
                <w:rFonts w:ascii="Aptos" w:eastAsia="AU Passata Bold" w:hAnsi="Aptos" w:cs="AU Passata Bold"/>
                <w:b/>
                <w:bCs/>
                <w:color w:val="000000"/>
                <w:sz w:val="28"/>
                <w:szCs w:val="28"/>
                <w:lang w:val="en-GB"/>
              </w:rPr>
              <w:t xml:space="preserve">Approval from the project team from the previously funded ODIN project </w:t>
            </w:r>
          </w:p>
          <w:p w14:paraId="7325CC2E" w14:textId="77777777" w:rsidR="008049C3" w:rsidRPr="008049C3" w:rsidRDefault="008049C3">
            <w:pPr>
              <w:spacing w:before="120" w:after="120" w:line="261" w:lineRule="auto"/>
              <w:rPr>
                <w:rFonts w:ascii="Aptos" w:hAnsi="Aptos"/>
                <w:lang w:val="en-GB"/>
              </w:rPr>
            </w:pPr>
            <w:r w:rsidRPr="008049C3">
              <w:rPr>
                <w:rFonts w:ascii="Aptos" w:eastAsia="AU Passata" w:hAnsi="Aptos" w:cs="AU Passata"/>
                <w:color w:val="000000"/>
                <w:lang w:val="en-GB"/>
              </w:rPr>
              <w:t>Discuss and get approval for the plan for the 2A project from the project team from the previously funded ODIN</w:t>
            </w:r>
            <w:r w:rsidRPr="008049C3" w:rsidDel="00F443C5">
              <w:rPr>
                <w:rFonts w:ascii="Aptos" w:eastAsia="AU Passata" w:hAnsi="Aptos" w:cs="AU Passata"/>
                <w:color w:val="000000"/>
                <w:lang w:val="en-GB"/>
              </w:rPr>
              <w:t xml:space="preserve"> project</w:t>
            </w:r>
            <w:r w:rsidRPr="008049C3">
              <w:rPr>
                <w:rFonts w:ascii="Aptos" w:eastAsia="AU Passata" w:hAnsi="Aptos" w:cs="AU Passata"/>
                <w:color w:val="000000"/>
                <w:lang w:val="en-GB"/>
              </w:rPr>
              <w:t>.</w:t>
            </w:r>
          </w:p>
        </w:tc>
        <w:tc>
          <w:tcPr>
            <w:tcW w:w="2282"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vAlign w:val="center"/>
          </w:tcPr>
          <w:p w14:paraId="0C16F348" w14:textId="77777777" w:rsidR="008049C3" w:rsidRPr="008049C3" w:rsidRDefault="008049C3">
            <w:pPr>
              <w:spacing w:before="120" w:after="120"/>
              <w:rPr>
                <w:rFonts w:ascii="Aptos" w:hAnsi="Aptos"/>
                <w:lang w:val="en-GB"/>
              </w:rPr>
            </w:pPr>
          </w:p>
        </w:tc>
      </w:tr>
      <w:tr w:rsidR="008049C3" w:rsidRPr="008049C3" w14:paraId="7E0B46BF" w14:textId="77777777">
        <w:tc>
          <w:tcPr>
            <w:tcW w:w="351"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tcPr>
          <w:p w14:paraId="2A1A9E5F"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2CB2430B" wp14:editId="4DC2BFD5">
                  <wp:extent cx="127635" cy="127635"/>
                  <wp:effectExtent l="0" t="0" r="0" b="0"/>
                  <wp:docPr id="501055191" name="Drawing 6"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5A3A7528"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pacing w:val="-6"/>
                <w:sz w:val="27"/>
                <w:szCs w:val="27"/>
                <w:lang w:val="en-GB"/>
              </w:rPr>
              <w:t xml:space="preserve"> </w:t>
            </w:r>
          </w:p>
        </w:tc>
        <w:tc>
          <w:tcPr>
            <w:tcW w:w="7357"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tcPr>
          <w:p w14:paraId="0FAD66C9" w14:textId="77777777" w:rsidR="008049C3" w:rsidRPr="008049C3" w:rsidRDefault="008049C3">
            <w:pPr>
              <w:spacing w:before="120" w:after="120" w:line="240" w:lineRule="auto"/>
              <w:rPr>
                <w:rFonts w:ascii="Aptos" w:eastAsia="AU Passata Bold" w:hAnsi="Aptos" w:cs="AU Passata Bold"/>
                <w:b/>
                <w:bCs/>
                <w:color w:val="000000"/>
                <w:sz w:val="28"/>
                <w:szCs w:val="28"/>
                <w:lang w:val="en-GB"/>
              </w:rPr>
            </w:pPr>
            <w:r w:rsidRPr="008049C3">
              <w:rPr>
                <w:rFonts w:ascii="Aptos" w:eastAsia="AU Passata Bold" w:hAnsi="Aptos" w:cs="AU Passata Bold"/>
                <w:b/>
                <w:bCs/>
                <w:color w:val="000000"/>
                <w:sz w:val="28"/>
                <w:szCs w:val="28"/>
                <w:lang w:val="en-GB"/>
              </w:rPr>
              <w:t>Post idea on WorldLabs</w:t>
            </w:r>
          </w:p>
          <w:p w14:paraId="0A4CEC0A" w14:textId="77777777" w:rsidR="008049C3" w:rsidRPr="008049C3" w:rsidRDefault="008049C3">
            <w:pPr>
              <w:spacing w:before="120" w:after="120" w:line="261" w:lineRule="auto"/>
              <w:rPr>
                <w:rFonts w:ascii="Aptos" w:hAnsi="Aptos"/>
                <w:lang w:val="en-GB"/>
              </w:rPr>
            </w:pPr>
            <w:r w:rsidRPr="008049C3">
              <w:rPr>
                <w:rFonts w:ascii="Aptos" w:hAnsi="Aptos"/>
                <w:lang w:val="en-GB"/>
              </w:rPr>
              <w:t xml:space="preserve">Ideas uploaded by 23 August can be supported in matchmaking. </w:t>
            </w:r>
            <w:r w:rsidRPr="008049C3">
              <w:rPr>
                <w:rFonts w:ascii="Aptos" w:hAnsi="Aptos"/>
                <w:lang w:val="en-GB"/>
              </w:rPr>
              <w:br/>
              <w:t>Final deadline for posting ideas on WorldLabs: 13 September 2026.</w:t>
            </w:r>
          </w:p>
        </w:tc>
        <w:tc>
          <w:tcPr>
            <w:tcW w:w="2282"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vAlign w:val="center"/>
          </w:tcPr>
          <w:p w14:paraId="4407E5E4" w14:textId="77777777" w:rsidR="008049C3" w:rsidRPr="008049C3" w:rsidRDefault="008049C3">
            <w:pPr>
              <w:spacing w:before="120" w:after="120"/>
              <w:rPr>
                <w:rFonts w:ascii="Aptos" w:hAnsi="Aptos"/>
                <w:lang w:val="en-GB"/>
              </w:rPr>
            </w:pPr>
            <w:r w:rsidRPr="008049C3">
              <w:rPr>
                <w:rFonts w:ascii="Aptos" w:hAnsi="Aptos"/>
                <w:noProof/>
                <w:sz w:val="27"/>
                <w:szCs w:val="27"/>
                <w:lang w:val="en-GB"/>
              </w:rPr>
              <mc:AlternateContent>
                <mc:Choice Requires="wps">
                  <w:drawing>
                    <wp:anchor distT="45720" distB="45720" distL="114300" distR="114300" simplePos="0" relativeHeight="251658247" behindDoc="0" locked="0" layoutInCell="1" allowOverlap="1" wp14:anchorId="4346291E" wp14:editId="4CF2A2DB">
                      <wp:simplePos x="0" y="0"/>
                      <wp:positionH relativeFrom="column">
                        <wp:posOffset>273685</wp:posOffset>
                      </wp:positionH>
                      <wp:positionV relativeFrom="paragraph">
                        <wp:posOffset>90170</wp:posOffset>
                      </wp:positionV>
                      <wp:extent cx="972000" cy="460800"/>
                      <wp:effectExtent l="0" t="0" r="0" b="0"/>
                      <wp:wrapNone/>
                      <wp:docPr id="4213726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460800"/>
                              </a:xfrm>
                              <a:prstGeom prst="rect">
                                <a:avLst/>
                              </a:prstGeom>
                              <a:solidFill>
                                <a:srgbClr val="156082"/>
                              </a:solidFill>
                              <a:ln>
                                <a:noFill/>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42CB1EC9" w14:textId="77777777" w:rsidR="008049C3" w:rsidRPr="00677657" w:rsidRDefault="008049C3" w:rsidP="008049C3">
                                  <w:pPr>
                                    <w:jc w:val="center"/>
                                    <w:rPr>
                                      <w:sz w:val="20"/>
                                      <w:szCs w:val="20"/>
                                    </w:rPr>
                                  </w:pPr>
                                  <w:r w:rsidRPr="00677657">
                                    <w:rPr>
                                      <w:sz w:val="20"/>
                                      <w:szCs w:val="20"/>
                                    </w:rPr>
                                    <w:t xml:space="preserve">Template </w:t>
                                  </w:r>
                                  <w:r w:rsidRPr="00677657">
                                    <w:rPr>
                                      <w:sz w:val="20"/>
                                      <w:szCs w:val="20"/>
                                    </w:rPr>
                                    <w:br/>
                                    <w:t>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6291E" id="_x0000_s1027" type="#_x0000_t202" style="position:absolute;margin-left:21.55pt;margin-top:7.1pt;width:76.55pt;height:36.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" fillcolor="#156082" stroked="f" strokeweight="2pt">
                      <v:textbox>
                        <w:txbxContent>
                          <w:p w14:paraId="42CB1EC9" w14:textId="77777777" w:rsidR="008049C3" w:rsidRPr="00677657" w:rsidRDefault="008049C3" w:rsidP="008049C3">
                            <w:pPr>
                              <w:jc w:val="center"/>
                              <w:rPr>
                                <w:sz w:val="20"/>
                                <w:szCs w:val="20"/>
                              </w:rPr>
                            </w:pPr>
                            <w:r w:rsidRPr="00677657">
                              <w:rPr>
                                <w:sz w:val="20"/>
                                <w:szCs w:val="20"/>
                              </w:rPr>
                              <w:t xml:space="preserve">Template </w:t>
                            </w:r>
                            <w:r w:rsidRPr="00677657">
                              <w:rPr>
                                <w:sz w:val="20"/>
                                <w:szCs w:val="20"/>
                              </w:rPr>
                              <w:br/>
                              <w:t>provided</w:t>
                            </w:r>
                          </w:p>
                        </w:txbxContent>
                      </v:textbox>
                    </v:shape>
                  </w:pict>
                </mc:Fallback>
              </mc:AlternateContent>
            </w:r>
          </w:p>
        </w:tc>
      </w:tr>
      <w:tr w:rsidR="008049C3" w:rsidRPr="008049C3" w14:paraId="681A07E6" w14:textId="77777777">
        <w:tc>
          <w:tcPr>
            <w:tcW w:w="351"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tcPr>
          <w:p w14:paraId="11A6154F"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38B06F88" wp14:editId="63B38733">
                  <wp:extent cx="127635" cy="127635"/>
                  <wp:effectExtent l="0" t="0" r="0" b="0"/>
                  <wp:docPr id="828026340" name="Drawing 6"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2B8C3E5C"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pacing w:val="-6"/>
                <w:sz w:val="27"/>
                <w:szCs w:val="27"/>
                <w:lang w:val="en-GB"/>
              </w:rPr>
              <w:t xml:space="preserve"> </w:t>
            </w:r>
          </w:p>
        </w:tc>
        <w:tc>
          <w:tcPr>
            <w:tcW w:w="7357"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tcPr>
          <w:p w14:paraId="3E410DEA" w14:textId="77777777" w:rsidR="008049C3" w:rsidRPr="008049C3" w:rsidRDefault="008049C3">
            <w:pPr>
              <w:spacing w:before="120" w:after="120" w:line="240" w:lineRule="auto"/>
              <w:rPr>
                <w:rFonts w:ascii="Aptos" w:eastAsia="AU Passata Bold" w:hAnsi="Aptos" w:cs="AU Passata Bold"/>
                <w:b/>
                <w:bCs/>
                <w:color w:val="000000"/>
                <w:sz w:val="28"/>
                <w:szCs w:val="28"/>
                <w:lang w:val="en-GB"/>
              </w:rPr>
            </w:pPr>
            <w:r w:rsidRPr="008049C3">
              <w:rPr>
                <w:rFonts w:ascii="Aptos" w:eastAsia="AU Passata Bold" w:hAnsi="Aptos" w:cs="AU Passata Bold"/>
                <w:b/>
                <w:bCs/>
                <w:color w:val="000000"/>
                <w:sz w:val="28"/>
                <w:szCs w:val="28"/>
                <w:lang w:val="en-GB"/>
              </w:rPr>
              <w:t>Finalise project team</w:t>
            </w:r>
          </w:p>
          <w:p w14:paraId="60BF9037" w14:textId="77777777" w:rsidR="008049C3" w:rsidRPr="008049C3" w:rsidRDefault="008049C3">
            <w:pPr>
              <w:spacing w:before="120" w:after="120" w:line="261" w:lineRule="auto"/>
              <w:rPr>
                <w:rFonts w:ascii="Aptos" w:hAnsi="Aptos"/>
                <w:lang w:val="en-GB"/>
              </w:rPr>
            </w:pPr>
            <w:r w:rsidRPr="008049C3">
              <w:rPr>
                <w:rFonts w:ascii="Aptos" w:hAnsi="Aptos"/>
                <w:lang w:val="en-GB"/>
              </w:rPr>
              <w:t>Must include at least the eligible main applicant and one for-profit company partner.</w:t>
            </w:r>
          </w:p>
        </w:tc>
        <w:tc>
          <w:tcPr>
            <w:tcW w:w="2282"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vAlign w:val="center"/>
          </w:tcPr>
          <w:p w14:paraId="300C6F63" w14:textId="77777777" w:rsidR="008049C3" w:rsidRPr="008049C3" w:rsidRDefault="008049C3">
            <w:pPr>
              <w:spacing w:before="120" w:after="120"/>
              <w:rPr>
                <w:rFonts w:ascii="Aptos" w:hAnsi="Aptos"/>
                <w:lang w:val="en-GB"/>
              </w:rPr>
            </w:pPr>
          </w:p>
        </w:tc>
      </w:tr>
      <w:tr w:rsidR="008049C3" w:rsidRPr="008049C3" w14:paraId="472DB8DE" w14:textId="77777777">
        <w:tc>
          <w:tcPr>
            <w:tcW w:w="351"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tcPr>
          <w:p w14:paraId="49ADE1B7" w14:textId="77777777" w:rsidR="008049C3" w:rsidRPr="008049C3" w:rsidRDefault="008049C3">
            <w:pPr>
              <w:spacing w:before="120" w:after="120"/>
              <w:jc w:val="center"/>
              <w:rPr>
                <w:rFonts w:ascii="Aptos" w:hAnsi="Aptos"/>
                <w:noProof/>
                <w:lang w:val="en-GB"/>
              </w:rPr>
            </w:pPr>
            <w:r w:rsidRPr="008049C3">
              <w:rPr>
                <w:rFonts w:ascii="Aptos" w:hAnsi="Aptos"/>
                <w:noProof/>
                <w:lang w:val="en-GB"/>
              </w:rPr>
              <w:drawing>
                <wp:inline distT="0" distB="0" distL="0" distR="0" wp14:anchorId="7956A4B6" wp14:editId="0BF9DD9F">
                  <wp:extent cx="127635" cy="127635"/>
                  <wp:effectExtent l="0" t="0" r="0" b="0"/>
                  <wp:docPr id="883622843" name="Drawing 6"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2EB8F72F" w14:textId="77777777" w:rsidR="008049C3" w:rsidRPr="008049C3" w:rsidRDefault="008049C3">
            <w:pPr>
              <w:spacing w:before="120" w:after="120"/>
              <w:jc w:val="center"/>
              <w:rPr>
                <w:rFonts w:ascii="Aptos" w:hAnsi="Aptos"/>
                <w:noProof/>
                <w:lang w:val="en-GB"/>
              </w:rPr>
            </w:pPr>
            <w:r w:rsidRPr="008049C3">
              <w:rPr>
                <w:rFonts w:ascii="Aptos" w:hAnsi="Aptos"/>
                <w:noProof/>
                <w:lang w:val="en-GB"/>
              </w:rPr>
              <w:t xml:space="preserve"> </w:t>
            </w:r>
          </w:p>
        </w:tc>
        <w:tc>
          <w:tcPr>
            <w:tcW w:w="7357"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tcPr>
          <w:p w14:paraId="08EF876A" w14:textId="77777777" w:rsidR="008049C3" w:rsidRPr="008049C3" w:rsidRDefault="008049C3">
            <w:pPr>
              <w:spacing w:before="120" w:after="120" w:line="240" w:lineRule="auto"/>
              <w:rPr>
                <w:rFonts w:ascii="Aptos" w:eastAsia="AU Passata Bold" w:hAnsi="Aptos" w:cs="AU Passata Bold"/>
                <w:b/>
                <w:bCs/>
                <w:color w:val="000000"/>
                <w:sz w:val="28"/>
                <w:szCs w:val="28"/>
                <w:lang w:val="en-GB"/>
              </w:rPr>
            </w:pPr>
            <w:r w:rsidRPr="008049C3">
              <w:rPr>
                <w:rFonts w:ascii="Aptos" w:eastAsia="AU Passata Bold" w:hAnsi="Aptos" w:cs="AU Passata Bold"/>
                <w:b/>
                <w:bCs/>
                <w:color w:val="000000"/>
                <w:sz w:val="28"/>
                <w:szCs w:val="28"/>
                <w:lang w:val="en-GB"/>
              </w:rPr>
              <w:t>Contact local development advisor</w:t>
            </w:r>
          </w:p>
          <w:p w14:paraId="682AAFF8" w14:textId="77777777" w:rsidR="008049C3" w:rsidRPr="008049C3" w:rsidRDefault="008049C3">
            <w:pPr>
              <w:spacing w:before="120" w:after="120" w:line="240" w:lineRule="auto"/>
              <w:rPr>
                <w:rFonts w:ascii="Aptos" w:eastAsia="AU Passata Bold" w:hAnsi="Aptos" w:cs="AU Passata Bold"/>
                <w:color w:val="000000"/>
                <w:lang w:val="en-GB"/>
              </w:rPr>
            </w:pPr>
            <w:r w:rsidRPr="008049C3">
              <w:rPr>
                <w:rFonts w:ascii="Aptos" w:eastAsia="AU Passata Bold" w:hAnsi="Aptos" w:cs="AU Passata Bold"/>
                <w:color w:val="000000"/>
                <w:lang w:val="en-GB"/>
              </w:rPr>
              <w:t xml:space="preserve">Contact the main applicant’s local development advisor to have them assess that the project appears to be precompetitive, that it does not appear to violate any existing Intellectual Property Rights (IPR), and that any knowledge created within the project can be shared openly. </w:t>
            </w:r>
          </w:p>
        </w:tc>
        <w:tc>
          <w:tcPr>
            <w:tcW w:w="2282" w:type="dxa"/>
            <w:tcBorders>
              <w:top w:val="single" w:sz="4" w:space="0" w:color="176178"/>
              <w:left w:val="nil"/>
              <w:bottom w:val="single" w:sz="4" w:space="0" w:color="176178"/>
              <w:right w:val="nil"/>
            </w:tcBorders>
            <w:shd w:val="clear" w:color="auto" w:fill="FFFFFF"/>
            <w:tcMar>
              <w:top w:w="75" w:type="dxa"/>
              <w:left w:w="75" w:type="dxa"/>
              <w:bottom w:w="75" w:type="dxa"/>
              <w:right w:w="75" w:type="dxa"/>
            </w:tcMar>
            <w:vAlign w:val="center"/>
          </w:tcPr>
          <w:p w14:paraId="48AD9B5A" w14:textId="77777777" w:rsidR="008049C3" w:rsidRPr="008049C3" w:rsidRDefault="008049C3">
            <w:pPr>
              <w:spacing w:before="120" w:after="120"/>
              <w:rPr>
                <w:rFonts w:ascii="Aptos" w:hAnsi="Aptos"/>
                <w:lang w:val="en-GB"/>
              </w:rPr>
            </w:pPr>
          </w:p>
        </w:tc>
      </w:tr>
      <w:tr w:rsidR="008049C3" w:rsidRPr="008049C3" w14:paraId="6CDE2A79" w14:textId="77777777">
        <w:tc>
          <w:tcPr>
            <w:tcW w:w="351" w:type="dxa"/>
            <w:tcBorders>
              <w:top w:val="single" w:sz="4" w:space="0" w:color="176178"/>
              <w:left w:val="nil"/>
              <w:bottom w:val="single" w:sz="4" w:space="0" w:color="auto"/>
              <w:right w:val="nil"/>
            </w:tcBorders>
            <w:shd w:val="clear" w:color="auto" w:fill="FFFFFF"/>
            <w:tcMar>
              <w:top w:w="75" w:type="dxa"/>
              <w:left w:w="75" w:type="dxa"/>
              <w:bottom w:w="75" w:type="dxa"/>
              <w:right w:w="75" w:type="dxa"/>
            </w:tcMar>
          </w:tcPr>
          <w:p w14:paraId="4019E913" w14:textId="77777777" w:rsidR="008049C3" w:rsidRPr="008049C3" w:rsidRDefault="008049C3">
            <w:pPr>
              <w:spacing w:before="120" w:after="120"/>
              <w:jc w:val="center"/>
              <w:rPr>
                <w:rFonts w:ascii="Aptos" w:hAnsi="Aptos"/>
                <w:noProof/>
                <w:lang w:val="en-GB"/>
              </w:rPr>
            </w:pPr>
            <w:r w:rsidRPr="008049C3">
              <w:rPr>
                <w:rFonts w:ascii="Aptos" w:hAnsi="Aptos"/>
                <w:noProof/>
                <w:lang w:val="en-GB"/>
              </w:rPr>
              <w:drawing>
                <wp:inline distT="0" distB="0" distL="0" distR="0" wp14:anchorId="0BB7C7D9" wp14:editId="247A9452">
                  <wp:extent cx="127635" cy="127635"/>
                  <wp:effectExtent l="0" t="0" r="0" b="0"/>
                  <wp:docPr id="1042837141" name="Drawing 6"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3D0F623B" w14:textId="77777777" w:rsidR="008049C3" w:rsidRPr="008049C3" w:rsidRDefault="008049C3">
            <w:pPr>
              <w:spacing w:before="120" w:after="120"/>
              <w:jc w:val="center"/>
              <w:rPr>
                <w:rFonts w:ascii="Aptos" w:hAnsi="Aptos"/>
                <w:noProof/>
                <w:lang w:val="en-GB"/>
              </w:rPr>
            </w:pPr>
            <w:r w:rsidRPr="008049C3">
              <w:rPr>
                <w:rFonts w:ascii="Aptos" w:hAnsi="Aptos"/>
                <w:noProof/>
                <w:lang w:val="en-GB"/>
              </w:rPr>
              <w:t xml:space="preserve"> </w:t>
            </w:r>
          </w:p>
        </w:tc>
        <w:tc>
          <w:tcPr>
            <w:tcW w:w="7357" w:type="dxa"/>
            <w:tcBorders>
              <w:top w:val="single" w:sz="4" w:space="0" w:color="176178"/>
              <w:left w:val="nil"/>
              <w:bottom w:val="single" w:sz="4" w:space="0" w:color="auto"/>
              <w:right w:val="nil"/>
            </w:tcBorders>
            <w:shd w:val="clear" w:color="auto" w:fill="FFFFFF"/>
            <w:tcMar>
              <w:top w:w="75" w:type="dxa"/>
              <w:left w:w="75" w:type="dxa"/>
              <w:bottom w:w="75" w:type="dxa"/>
              <w:right w:w="75" w:type="dxa"/>
            </w:tcMar>
          </w:tcPr>
          <w:p w14:paraId="12385398" w14:textId="77777777" w:rsidR="008049C3" w:rsidRPr="008049C3" w:rsidRDefault="008049C3">
            <w:pPr>
              <w:spacing w:before="120" w:after="120" w:line="240" w:lineRule="auto"/>
              <w:rPr>
                <w:rFonts w:ascii="Aptos" w:eastAsia="AU Passata Bold" w:hAnsi="Aptos" w:cs="AU Passata Bold"/>
                <w:b/>
                <w:bCs/>
                <w:color w:val="000000"/>
                <w:sz w:val="28"/>
                <w:szCs w:val="28"/>
                <w:lang w:val="en-GB"/>
              </w:rPr>
            </w:pPr>
            <w:r w:rsidRPr="008049C3">
              <w:rPr>
                <w:rFonts w:ascii="Aptos" w:eastAsia="AU Passata Bold" w:hAnsi="Aptos" w:cs="AU Passata Bold"/>
                <w:b/>
                <w:bCs/>
                <w:color w:val="000000"/>
                <w:sz w:val="28"/>
                <w:szCs w:val="28"/>
                <w:lang w:val="en-GB"/>
              </w:rPr>
              <w:t>Ensure legal compliance</w:t>
            </w:r>
          </w:p>
          <w:p w14:paraId="15EB9FC0" w14:textId="6CBC2693" w:rsidR="008049C3" w:rsidRPr="00AF0858" w:rsidRDefault="00AF0858">
            <w:pPr>
              <w:spacing w:before="120" w:after="120" w:line="240" w:lineRule="auto"/>
              <w:rPr>
                <w:rFonts w:ascii="Aptos" w:eastAsia="AU Passata Bold" w:hAnsi="Aptos" w:cstheme="minorHAnsi"/>
                <w:color w:val="000000"/>
                <w:lang w:val="en-GB"/>
              </w:rPr>
            </w:pPr>
            <w:r w:rsidRPr="00AF0858">
              <w:rPr>
                <w:rFonts w:ascii="Aptos" w:eastAsia="AU Passata Bold" w:hAnsi="Aptos" w:cstheme="minorHAnsi"/>
                <w:color w:val="000000"/>
                <w:kern w:val="2"/>
                <w:lang w:val="en-GB" w:eastAsia="en-US"/>
                <w14:ligatures w14:val="standardContextual"/>
              </w:rPr>
              <w:t>Consider whether the project requires legal, GDPR, ethical, regulatory or contractual approvals, or agreements, and if timelines could be affected. Contact legal or compliance specialist at the main applicant's organisation if relevant.</w:t>
            </w:r>
          </w:p>
        </w:tc>
        <w:tc>
          <w:tcPr>
            <w:tcW w:w="2282" w:type="dxa"/>
            <w:tcBorders>
              <w:top w:val="single" w:sz="4" w:space="0" w:color="176178"/>
              <w:left w:val="nil"/>
              <w:bottom w:val="single" w:sz="4" w:space="0" w:color="auto"/>
              <w:right w:val="nil"/>
            </w:tcBorders>
            <w:shd w:val="clear" w:color="auto" w:fill="FFFFFF"/>
            <w:tcMar>
              <w:top w:w="75" w:type="dxa"/>
              <w:left w:w="75" w:type="dxa"/>
              <w:bottom w:w="75" w:type="dxa"/>
              <w:right w:w="75" w:type="dxa"/>
            </w:tcMar>
            <w:vAlign w:val="center"/>
          </w:tcPr>
          <w:p w14:paraId="0B5C3EB4" w14:textId="77777777" w:rsidR="008049C3" w:rsidRPr="008049C3" w:rsidRDefault="008049C3">
            <w:pPr>
              <w:spacing w:before="120" w:after="120"/>
              <w:rPr>
                <w:rFonts w:ascii="Aptos" w:hAnsi="Aptos"/>
                <w:lang w:val="en-GB"/>
              </w:rPr>
            </w:pPr>
          </w:p>
        </w:tc>
      </w:tr>
    </w:tbl>
    <w:p w14:paraId="22104ECF" w14:textId="77777777" w:rsidR="008049C3" w:rsidRPr="008049C3" w:rsidRDefault="008049C3" w:rsidP="008049C3">
      <w:pPr>
        <w:rPr>
          <w:rFonts w:ascii="Aptos" w:hAnsi="Aptos"/>
          <w:lang w:val="en-GB"/>
        </w:rPr>
      </w:pPr>
    </w:p>
    <w:p w14:paraId="66AC0F92" w14:textId="77777777" w:rsidR="008049C3" w:rsidRPr="008049C3" w:rsidRDefault="008049C3" w:rsidP="008049C3">
      <w:pPr>
        <w:rPr>
          <w:rFonts w:ascii="Aptos" w:hAnsi="Aptos"/>
          <w:lang w:val="en-US"/>
        </w:rPr>
      </w:pPr>
      <w:r w:rsidRPr="008049C3">
        <w:rPr>
          <w:rFonts w:ascii="Aptos" w:hAnsi="Aptos"/>
          <w:lang w:val="en-US"/>
        </w:rPr>
        <w:br w:type="page"/>
      </w:r>
    </w:p>
    <w:tbl>
      <w:tblPr>
        <w:tblW w:w="9990" w:type="dxa"/>
        <w:tblInd w:w="75" w:type="dxa"/>
        <w:tblBorders>
          <w:bottom w:val="single" w:sz="4" w:space="0" w:color="auto"/>
          <w:insideH w:val="single" w:sz="4" w:space="0" w:color="176178"/>
        </w:tblBorders>
        <w:tblCellMar>
          <w:left w:w="10" w:type="dxa"/>
          <w:right w:w="10" w:type="dxa"/>
        </w:tblCellMar>
        <w:tblLook w:val="0000" w:firstRow="0" w:lastRow="0" w:firstColumn="0" w:lastColumn="0" w:noHBand="0" w:noVBand="0"/>
      </w:tblPr>
      <w:tblGrid>
        <w:gridCol w:w="351"/>
        <w:gridCol w:w="7329"/>
        <w:gridCol w:w="2310"/>
      </w:tblGrid>
      <w:tr w:rsidR="008049C3" w:rsidRPr="008049C3" w14:paraId="7921C264" w14:textId="77777777">
        <w:tc>
          <w:tcPr>
            <w:tcW w:w="9990" w:type="dxa"/>
            <w:gridSpan w:val="3"/>
            <w:shd w:val="clear" w:color="auto" w:fill="FFFFFF"/>
            <w:tcMar>
              <w:top w:w="75" w:type="dxa"/>
              <w:left w:w="75" w:type="dxa"/>
              <w:bottom w:w="75" w:type="dxa"/>
              <w:right w:w="75" w:type="dxa"/>
            </w:tcMar>
          </w:tcPr>
          <w:p w14:paraId="71DE52F7" w14:textId="77777777" w:rsidR="008049C3" w:rsidRPr="008049C3" w:rsidRDefault="008049C3">
            <w:pPr>
              <w:spacing w:before="120" w:after="120"/>
              <w:rPr>
                <w:rFonts w:ascii="Aptos" w:hAnsi="Aptos"/>
                <w:noProof/>
                <w:sz w:val="32"/>
                <w:szCs w:val="32"/>
                <w:lang w:val="en-GB"/>
              </w:rPr>
            </w:pPr>
            <w:r w:rsidRPr="008049C3">
              <w:rPr>
                <w:rFonts w:ascii="Aptos" w:eastAsia="AU Passata Bold" w:hAnsi="Aptos" w:cs="AU Passata Bold"/>
                <w:b/>
                <w:bCs/>
                <w:color w:val="000000"/>
                <w:sz w:val="32"/>
                <w:szCs w:val="32"/>
                <w:lang w:val="en-GB"/>
              </w:rPr>
              <w:t>APPLICATION</w:t>
            </w:r>
          </w:p>
        </w:tc>
      </w:tr>
      <w:tr w:rsidR="008049C3" w:rsidRPr="008049C3" w14:paraId="2D2BB6F2" w14:textId="77777777">
        <w:tc>
          <w:tcPr>
            <w:tcW w:w="351" w:type="dxa"/>
            <w:shd w:val="clear" w:color="auto" w:fill="FFFFFF"/>
            <w:tcMar>
              <w:top w:w="75" w:type="dxa"/>
              <w:left w:w="75" w:type="dxa"/>
              <w:bottom w:w="75" w:type="dxa"/>
              <w:right w:w="75" w:type="dxa"/>
            </w:tcMar>
          </w:tcPr>
          <w:p w14:paraId="1F2B6F7D"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0D98C204" wp14:editId="3857DE15">
                  <wp:extent cx="127635" cy="127635"/>
                  <wp:effectExtent l="0" t="0" r="0" b="0"/>
                  <wp:docPr id="450526719" name="Drawing 6"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6060DD4F"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pacing w:val="-6"/>
                <w:sz w:val="27"/>
                <w:szCs w:val="27"/>
                <w:lang w:val="en-GB"/>
              </w:rPr>
              <w:t xml:space="preserve"> </w:t>
            </w:r>
          </w:p>
        </w:tc>
        <w:tc>
          <w:tcPr>
            <w:tcW w:w="7329" w:type="dxa"/>
            <w:shd w:val="clear" w:color="auto" w:fill="FFFFFF"/>
            <w:tcMar>
              <w:top w:w="75" w:type="dxa"/>
              <w:left w:w="75" w:type="dxa"/>
              <w:bottom w:w="75" w:type="dxa"/>
              <w:right w:w="75" w:type="dxa"/>
            </w:tcMar>
          </w:tcPr>
          <w:p w14:paraId="7F1703CD" w14:textId="77777777" w:rsidR="008049C3" w:rsidRPr="008049C3" w:rsidRDefault="008049C3">
            <w:pPr>
              <w:spacing w:before="120" w:after="120" w:line="240" w:lineRule="auto"/>
              <w:rPr>
                <w:rFonts w:ascii="Aptos" w:hAnsi="Aptos"/>
                <w:sz w:val="28"/>
                <w:szCs w:val="28"/>
                <w:lang w:val="en-GB"/>
              </w:rPr>
            </w:pPr>
            <w:r w:rsidRPr="008049C3">
              <w:rPr>
                <w:rFonts w:ascii="Aptos" w:eastAsia="AU Passata Bold" w:hAnsi="Aptos" w:cs="AU Passata Bold"/>
                <w:b/>
                <w:bCs/>
                <w:color w:val="000000"/>
                <w:sz w:val="28"/>
                <w:szCs w:val="28"/>
                <w:lang w:val="en-GB"/>
              </w:rPr>
              <w:t xml:space="preserve">Application </w:t>
            </w:r>
          </w:p>
          <w:p w14:paraId="30F9C317" w14:textId="77777777" w:rsidR="008049C3" w:rsidRPr="008049C3" w:rsidRDefault="008049C3">
            <w:pPr>
              <w:spacing w:before="120" w:after="120" w:line="261" w:lineRule="auto"/>
              <w:rPr>
                <w:rFonts w:ascii="Aptos" w:eastAsia="AU Passata" w:hAnsi="Aptos" w:cs="AU Passata"/>
                <w:color w:val="000000"/>
                <w:lang w:val="en-GB"/>
              </w:rPr>
            </w:pPr>
            <w:r w:rsidRPr="008049C3">
              <w:rPr>
                <w:rFonts w:ascii="Aptos" w:eastAsia="AU Passata" w:hAnsi="Aptos" w:cs="AU Passata"/>
                <w:color w:val="000000"/>
                <w:lang w:val="en-GB"/>
              </w:rPr>
              <w:t xml:space="preserve">The application must be submitted via WorldLabs by 15:00 on 24 September 2026. A template is available for offline use, if preferred. </w:t>
            </w:r>
          </w:p>
        </w:tc>
        <w:tc>
          <w:tcPr>
            <w:tcW w:w="2310" w:type="dxa"/>
            <w:shd w:val="clear" w:color="auto" w:fill="FFFFFF"/>
            <w:tcMar>
              <w:top w:w="75" w:type="dxa"/>
              <w:left w:w="75" w:type="dxa"/>
              <w:bottom w:w="75" w:type="dxa"/>
              <w:right w:w="75" w:type="dxa"/>
            </w:tcMar>
            <w:vAlign w:val="center"/>
          </w:tcPr>
          <w:p w14:paraId="78BE0751" w14:textId="77777777" w:rsidR="008049C3" w:rsidRPr="008049C3" w:rsidRDefault="008049C3">
            <w:pPr>
              <w:spacing w:before="120" w:after="120"/>
              <w:rPr>
                <w:rFonts w:ascii="Aptos" w:hAnsi="Aptos"/>
                <w:lang w:val="en-GB"/>
              </w:rPr>
            </w:pPr>
            <w:r w:rsidRPr="008049C3">
              <w:rPr>
                <w:rFonts w:ascii="Aptos" w:hAnsi="Aptos"/>
                <w:noProof/>
                <w:sz w:val="27"/>
                <w:szCs w:val="27"/>
                <w:lang w:val="en-GB"/>
              </w:rPr>
              <mc:AlternateContent>
                <mc:Choice Requires="wps">
                  <w:drawing>
                    <wp:anchor distT="45720" distB="45720" distL="114300" distR="114300" simplePos="0" relativeHeight="251658242" behindDoc="0" locked="0" layoutInCell="1" allowOverlap="1" wp14:anchorId="1DEFA22C" wp14:editId="3EB6903B">
                      <wp:simplePos x="0" y="0"/>
                      <wp:positionH relativeFrom="column">
                        <wp:posOffset>273685</wp:posOffset>
                      </wp:positionH>
                      <wp:positionV relativeFrom="paragraph">
                        <wp:posOffset>90170</wp:posOffset>
                      </wp:positionV>
                      <wp:extent cx="972000" cy="460800"/>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460800"/>
                              </a:xfrm>
                              <a:prstGeom prst="rect">
                                <a:avLst/>
                              </a:prstGeom>
                              <a:solidFill>
                                <a:srgbClr val="156082"/>
                              </a:solidFill>
                              <a:ln>
                                <a:noFill/>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2525F97B" w14:textId="77777777" w:rsidR="008049C3" w:rsidRPr="00677657" w:rsidRDefault="008049C3" w:rsidP="008049C3">
                                  <w:pPr>
                                    <w:jc w:val="center"/>
                                    <w:rPr>
                                      <w:sz w:val="20"/>
                                      <w:szCs w:val="20"/>
                                    </w:rPr>
                                  </w:pPr>
                                  <w:r w:rsidRPr="00677657">
                                    <w:rPr>
                                      <w:sz w:val="20"/>
                                      <w:szCs w:val="20"/>
                                    </w:rPr>
                                    <w:t xml:space="preserve">Template </w:t>
                                  </w:r>
                                  <w:r w:rsidRPr="00677657">
                                    <w:rPr>
                                      <w:sz w:val="20"/>
                                      <w:szCs w:val="20"/>
                                    </w:rPr>
                                    <w:br/>
                                    <w:t>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FA22C" id="_x0000_s1028" type="#_x0000_t202" style="position:absolute;margin-left:21.55pt;margin-top:7.1pt;width:76.55pt;height:36.3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" fillcolor="#156082" stroked="f" strokeweight="2pt">
                      <v:textbox>
                        <w:txbxContent>
                          <w:p w14:paraId="2525F97B" w14:textId="77777777" w:rsidR="008049C3" w:rsidRPr="00677657" w:rsidRDefault="008049C3" w:rsidP="008049C3">
                            <w:pPr>
                              <w:jc w:val="center"/>
                              <w:rPr>
                                <w:sz w:val="20"/>
                                <w:szCs w:val="20"/>
                              </w:rPr>
                            </w:pPr>
                            <w:r w:rsidRPr="00677657">
                              <w:rPr>
                                <w:sz w:val="20"/>
                                <w:szCs w:val="20"/>
                              </w:rPr>
                              <w:t xml:space="preserve">Template </w:t>
                            </w:r>
                            <w:r w:rsidRPr="00677657">
                              <w:rPr>
                                <w:sz w:val="20"/>
                                <w:szCs w:val="20"/>
                              </w:rPr>
                              <w:br/>
                              <w:t>provided</w:t>
                            </w:r>
                          </w:p>
                        </w:txbxContent>
                      </v:textbox>
                    </v:shape>
                  </w:pict>
                </mc:Fallback>
              </mc:AlternateContent>
            </w:r>
          </w:p>
        </w:tc>
      </w:tr>
      <w:tr w:rsidR="008049C3" w:rsidRPr="008049C3" w14:paraId="6F800632" w14:textId="77777777">
        <w:tc>
          <w:tcPr>
            <w:tcW w:w="351" w:type="dxa"/>
            <w:shd w:val="clear" w:color="auto" w:fill="FFFFFF"/>
            <w:tcMar>
              <w:top w:w="75" w:type="dxa"/>
              <w:left w:w="75" w:type="dxa"/>
              <w:bottom w:w="75" w:type="dxa"/>
              <w:right w:w="75" w:type="dxa"/>
            </w:tcMar>
          </w:tcPr>
          <w:p w14:paraId="011639F5"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1C94DCE8" wp14:editId="15EB6E06">
                  <wp:extent cx="127635" cy="127635"/>
                  <wp:effectExtent l="0" t="0" r="0" b="0"/>
                  <wp:docPr id="1100961895" name="Drawing 7"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4CBA2FE3"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z w:val="27"/>
                <w:szCs w:val="27"/>
                <w:lang w:val="en-GB"/>
              </w:rPr>
              <w:t xml:space="preserve"> </w:t>
            </w:r>
          </w:p>
        </w:tc>
        <w:tc>
          <w:tcPr>
            <w:tcW w:w="7329" w:type="dxa"/>
            <w:shd w:val="clear" w:color="auto" w:fill="FFFFFF"/>
            <w:tcMar>
              <w:top w:w="75" w:type="dxa"/>
              <w:left w:w="75" w:type="dxa"/>
              <w:bottom w:w="75" w:type="dxa"/>
              <w:right w:w="75" w:type="dxa"/>
            </w:tcMar>
          </w:tcPr>
          <w:p w14:paraId="1DCC0709" w14:textId="77777777" w:rsidR="008049C3" w:rsidRPr="008049C3" w:rsidRDefault="008049C3">
            <w:pPr>
              <w:spacing w:before="120" w:after="120" w:line="240" w:lineRule="auto"/>
              <w:rPr>
                <w:rFonts w:ascii="Aptos" w:hAnsi="Aptos"/>
                <w:sz w:val="28"/>
                <w:szCs w:val="28"/>
                <w:lang w:val="en-GB"/>
              </w:rPr>
            </w:pPr>
            <w:r w:rsidRPr="008049C3">
              <w:rPr>
                <w:rFonts w:ascii="Aptos" w:eastAsia="AU Passata Bold" w:hAnsi="Aptos" w:cs="AU Passata Bold"/>
                <w:b/>
                <w:bCs/>
                <w:color w:val="000000"/>
                <w:sz w:val="28"/>
                <w:szCs w:val="28"/>
                <w:lang w:val="en-GB"/>
              </w:rPr>
              <w:t>Curriculum</w:t>
            </w:r>
            <w:r w:rsidRPr="008049C3">
              <w:rPr>
                <w:rFonts w:ascii="Aptos" w:eastAsia="AU Passata Bold" w:hAnsi="Aptos" w:cs="AU Passata Bold"/>
                <w:b/>
                <w:bCs/>
                <w:color w:val="000000"/>
                <w:spacing w:val="-12"/>
                <w:sz w:val="28"/>
                <w:szCs w:val="28"/>
                <w:lang w:val="en-GB"/>
              </w:rPr>
              <w:t xml:space="preserve"> V</w:t>
            </w:r>
            <w:r w:rsidRPr="008049C3">
              <w:rPr>
                <w:rFonts w:ascii="Aptos" w:eastAsia="AU Passata Bold" w:hAnsi="Aptos" w:cs="AU Passata Bold"/>
                <w:b/>
                <w:bCs/>
                <w:color w:val="000000"/>
                <w:sz w:val="28"/>
                <w:szCs w:val="28"/>
                <w:lang w:val="en-GB"/>
              </w:rPr>
              <w:t>itae</w:t>
            </w:r>
            <w:r w:rsidRPr="008049C3">
              <w:rPr>
                <w:rFonts w:ascii="Aptos" w:eastAsia="AU Passata Bold" w:hAnsi="Aptos" w:cs="AU Passata Bold"/>
                <w:b/>
                <w:bCs/>
                <w:color w:val="000000"/>
                <w:spacing w:val="-16"/>
                <w:sz w:val="28"/>
                <w:szCs w:val="28"/>
                <w:lang w:val="en-GB"/>
              </w:rPr>
              <w:t xml:space="preserve"> </w:t>
            </w:r>
            <w:r w:rsidRPr="008049C3">
              <w:rPr>
                <w:rFonts w:ascii="Aptos" w:eastAsia="AU Passata Bold" w:hAnsi="Aptos" w:cs="AU Passata Bold"/>
                <w:b/>
                <w:bCs/>
                <w:color w:val="000000"/>
                <w:spacing w:val="-5"/>
                <w:sz w:val="28"/>
                <w:szCs w:val="28"/>
                <w:lang w:val="en-GB"/>
              </w:rPr>
              <w:t>(CV)</w:t>
            </w:r>
            <w:r w:rsidRPr="008049C3">
              <w:rPr>
                <w:rFonts w:ascii="Aptos" w:eastAsia="AU Passata Bold" w:hAnsi="Aptos" w:cs="AU Passata Bold"/>
                <w:b/>
                <w:bCs/>
                <w:color w:val="000000"/>
                <w:sz w:val="28"/>
                <w:szCs w:val="28"/>
                <w:lang w:val="en-GB"/>
              </w:rPr>
              <w:t xml:space="preserve"> </w:t>
            </w:r>
          </w:p>
          <w:p w14:paraId="3736B4F8" w14:textId="77777777" w:rsidR="008049C3" w:rsidRPr="008049C3" w:rsidRDefault="008049C3">
            <w:pPr>
              <w:rPr>
                <w:rFonts w:ascii="Aptos" w:hAnsi="Aptos"/>
                <w:lang w:val="en-GB"/>
              </w:rPr>
            </w:pPr>
            <w:r w:rsidRPr="008049C3">
              <w:rPr>
                <w:rFonts w:ascii="Aptos" w:eastAsia="AU Passata" w:hAnsi="Aptos" w:cs="AU Passata"/>
                <w:color w:val="000000"/>
                <w:lang w:val="en-GB"/>
              </w:rPr>
              <w:t>From the leader of each applicant group and main researcher/ employee of each company. Max. 2 page per person. Upload as PDF.</w:t>
            </w:r>
            <w:r w:rsidRPr="008049C3">
              <w:rPr>
                <w:rFonts w:ascii="Aptos" w:hAnsi="Aptos"/>
                <w:lang w:val="en-GB"/>
              </w:rPr>
              <w:t xml:space="preserve"> </w:t>
            </w:r>
          </w:p>
        </w:tc>
        <w:tc>
          <w:tcPr>
            <w:tcW w:w="2310" w:type="dxa"/>
            <w:shd w:val="clear" w:color="auto" w:fill="FFFFFF"/>
            <w:tcMar>
              <w:top w:w="75" w:type="dxa"/>
              <w:left w:w="75" w:type="dxa"/>
              <w:bottom w:w="75" w:type="dxa"/>
              <w:right w:w="75" w:type="dxa"/>
            </w:tcMar>
          </w:tcPr>
          <w:p w14:paraId="48C9599F" w14:textId="77777777" w:rsidR="008049C3" w:rsidRPr="008049C3" w:rsidRDefault="008049C3">
            <w:pPr>
              <w:spacing w:before="120" w:after="120" w:line="261" w:lineRule="auto"/>
              <w:rPr>
                <w:rFonts w:ascii="Aptos" w:hAnsi="Aptos"/>
                <w:lang w:val="en-GB"/>
              </w:rPr>
            </w:pPr>
            <w:r w:rsidRPr="008049C3">
              <w:rPr>
                <w:rFonts w:ascii="Aptos" w:eastAsia="Arimo" w:hAnsi="Aptos" w:cs="Arimo"/>
                <w:color w:val="000000"/>
                <w:lang w:val="en-GB"/>
              </w:rPr>
              <w:t xml:space="preserve"> </w:t>
            </w:r>
          </w:p>
        </w:tc>
      </w:tr>
      <w:tr w:rsidR="008049C3" w:rsidRPr="008049C3" w14:paraId="44982AE7" w14:textId="77777777">
        <w:tc>
          <w:tcPr>
            <w:tcW w:w="351" w:type="dxa"/>
            <w:shd w:val="clear" w:color="auto" w:fill="FFFFFF"/>
            <w:tcMar>
              <w:top w:w="75" w:type="dxa"/>
              <w:left w:w="75" w:type="dxa"/>
              <w:bottom w:w="75" w:type="dxa"/>
              <w:right w:w="75" w:type="dxa"/>
            </w:tcMar>
          </w:tcPr>
          <w:p w14:paraId="1D7A9969"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03E8A96F" wp14:editId="0FB8C538">
                  <wp:extent cx="127635" cy="127635"/>
                  <wp:effectExtent l="0" t="0" r="0" b="0"/>
                  <wp:docPr id="190906404" name="Drawing 8"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035C24B2"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z w:val="27"/>
                <w:szCs w:val="27"/>
                <w:lang w:val="en-GB"/>
              </w:rPr>
              <w:t xml:space="preserve"> </w:t>
            </w:r>
          </w:p>
        </w:tc>
        <w:tc>
          <w:tcPr>
            <w:tcW w:w="7329" w:type="dxa"/>
            <w:shd w:val="clear" w:color="auto" w:fill="FFFFFF"/>
            <w:tcMar>
              <w:top w:w="75" w:type="dxa"/>
              <w:left w:w="75" w:type="dxa"/>
              <w:bottom w:w="75" w:type="dxa"/>
              <w:right w:w="75" w:type="dxa"/>
            </w:tcMar>
          </w:tcPr>
          <w:p w14:paraId="00F86216" w14:textId="77777777" w:rsidR="008049C3" w:rsidRPr="008049C3" w:rsidRDefault="008049C3">
            <w:pPr>
              <w:spacing w:before="120" w:after="120" w:line="240" w:lineRule="auto"/>
              <w:rPr>
                <w:rFonts w:ascii="Aptos" w:hAnsi="Aptos"/>
                <w:sz w:val="28"/>
                <w:szCs w:val="28"/>
                <w:lang w:val="en-GB"/>
              </w:rPr>
            </w:pPr>
            <w:r w:rsidRPr="008049C3">
              <w:rPr>
                <w:rFonts w:ascii="Aptos" w:eastAsia="AU Passata Bold" w:hAnsi="Aptos" w:cs="AU Passata Bold"/>
                <w:b/>
                <w:sz w:val="28"/>
                <w:szCs w:val="28"/>
                <w:lang w:val="en-GB"/>
              </w:rPr>
              <w:t xml:space="preserve">Letter of support </w:t>
            </w:r>
          </w:p>
          <w:p w14:paraId="53D799EB" w14:textId="77777777" w:rsidR="008049C3" w:rsidRPr="008049C3" w:rsidRDefault="008049C3">
            <w:pPr>
              <w:spacing w:before="120" w:after="120" w:line="261" w:lineRule="auto"/>
              <w:rPr>
                <w:rFonts w:ascii="Aptos" w:hAnsi="Aptos" w:cstheme="minorHAnsi"/>
                <w:lang w:val="en-GB"/>
              </w:rPr>
            </w:pPr>
            <w:r w:rsidRPr="008049C3">
              <w:rPr>
                <w:rFonts w:ascii="Aptos" w:eastAsia="AU Passata" w:hAnsi="Aptos" w:cs="AU Passata"/>
                <w:lang w:val="en-GB"/>
              </w:rPr>
              <w:t>From</w:t>
            </w:r>
            <w:r w:rsidRPr="008049C3">
              <w:rPr>
                <w:rFonts w:ascii="Aptos" w:eastAsia="AU Passata" w:hAnsi="Aptos" w:cs="AU Passata"/>
                <w:spacing w:val="-6"/>
                <w:lang w:val="en-GB"/>
              </w:rPr>
              <w:t xml:space="preserve"> </w:t>
            </w:r>
            <w:r w:rsidRPr="008049C3">
              <w:rPr>
                <w:rFonts w:ascii="Aptos" w:eastAsia="AU Passata" w:hAnsi="Aptos" w:cs="AU Passata"/>
                <w:lang w:val="en-GB"/>
              </w:rPr>
              <w:t>each</w:t>
            </w:r>
            <w:r w:rsidRPr="008049C3">
              <w:rPr>
                <w:rFonts w:ascii="Aptos" w:eastAsia="AU Passata" w:hAnsi="Aptos" w:cs="AU Passata"/>
                <w:spacing w:val="-6"/>
                <w:lang w:val="en-GB"/>
              </w:rPr>
              <w:t xml:space="preserve"> </w:t>
            </w:r>
            <w:r w:rsidRPr="008049C3">
              <w:rPr>
                <w:rFonts w:ascii="Aptos" w:eastAsia="AU Passata" w:hAnsi="Aptos" w:cs="AU Passata"/>
                <w:lang w:val="en-GB"/>
              </w:rPr>
              <w:t>involved for-profit</w:t>
            </w:r>
            <w:r w:rsidRPr="008049C3">
              <w:rPr>
                <w:rFonts w:ascii="Aptos" w:eastAsia="AU Passata" w:hAnsi="Aptos" w:cs="AU Passata"/>
                <w:spacing w:val="-6"/>
                <w:lang w:val="en-GB"/>
              </w:rPr>
              <w:t xml:space="preserve"> </w:t>
            </w:r>
            <w:r w:rsidRPr="008049C3">
              <w:rPr>
                <w:rFonts w:ascii="Aptos" w:eastAsia="AU Passata" w:hAnsi="Aptos" w:cs="AU Passata"/>
                <w:lang w:val="en-GB"/>
              </w:rPr>
              <w:t>company</w:t>
            </w:r>
            <w:r w:rsidRPr="008049C3">
              <w:rPr>
                <w:rFonts w:ascii="Aptos" w:eastAsia="AU Passata" w:hAnsi="Aptos" w:cs="AU Passata"/>
                <w:spacing w:val="-6"/>
                <w:lang w:val="en-GB"/>
              </w:rPr>
              <w:t xml:space="preserve"> partner </w:t>
            </w:r>
            <w:r w:rsidRPr="008049C3">
              <w:rPr>
                <w:rFonts w:ascii="Aptos" w:eastAsia="AU Passata" w:hAnsi="Aptos" w:cs="AU Passata"/>
                <w:lang w:val="en-GB"/>
              </w:rPr>
              <w:t>confirming</w:t>
            </w:r>
            <w:r w:rsidRPr="008049C3">
              <w:rPr>
                <w:rFonts w:ascii="Aptos" w:eastAsia="AU Passata" w:hAnsi="Aptos" w:cs="AU Passata"/>
                <w:spacing w:val="-6"/>
                <w:lang w:val="en-GB"/>
              </w:rPr>
              <w:t xml:space="preserve"> </w:t>
            </w:r>
            <w:r w:rsidRPr="008049C3">
              <w:rPr>
                <w:rFonts w:ascii="Aptos" w:eastAsia="AU Passata" w:hAnsi="Aptos" w:cs="AU Passata"/>
                <w:lang w:val="en-GB"/>
              </w:rPr>
              <w:t>their</w:t>
            </w:r>
            <w:r w:rsidRPr="008049C3">
              <w:rPr>
                <w:rFonts w:ascii="Aptos" w:eastAsia="AU Passata" w:hAnsi="Aptos" w:cs="AU Passata"/>
                <w:spacing w:val="-6"/>
                <w:lang w:val="en-GB"/>
              </w:rPr>
              <w:t xml:space="preserve"> </w:t>
            </w:r>
            <w:r w:rsidRPr="008049C3">
              <w:rPr>
                <w:rStyle w:val="normaltextrun"/>
                <w:rFonts w:ascii="Aptos" w:hAnsi="Aptos" w:cstheme="minorHAnsi"/>
                <w:lang w:val="en-GB"/>
              </w:rPr>
              <w:t xml:space="preserve">interest in the ODIN project application, including a description of their specific in-kind contributions. </w:t>
            </w:r>
            <w:r w:rsidRPr="008049C3">
              <w:rPr>
                <w:rFonts w:ascii="Aptos" w:eastAsia="AU Passata" w:hAnsi="Aptos" w:cs="AU Passata"/>
                <w:color w:val="000000"/>
                <w:lang w:val="en-GB"/>
              </w:rPr>
              <w:t xml:space="preserve">Upload as PDF. </w:t>
            </w:r>
          </w:p>
        </w:tc>
        <w:tc>
          <w:tcPr>
            <w:tcW w:w="2310" w:type="dxa"/>
            <w:shd w:val="clear" w:color="auto" w:fill="FFFFFF"/>
            <w:tcMar>
              <w:top w:w="75" w:type="dxa"/>
              <w:left w:w="75" w:type="dxa"/>
              <w:bottom w:w="75" w:type="dxa"/>
              <w:right w:w="75" w:type="dxa"/>
            </w:tcMar>
            <w:vAlign w:val="center"/>
          </w:tcPr>
          <w:p w14:paraId="1138A17E" w14:textId="77777777" w:rsidR="008049C3" w:rsidRPr="008049C3" w:rsidRDefault="008049C3">
            <w:pPr>
              <w:spacing w:before="120" w:after="120"/>
              <w:rPr>
                <w:rFonts w:ascii="Aptos" w:hAnsi="Aptos"/>
                <w:lang w:val="en-GB"/>
              </w:rPr>
            </w:pPr>
            <w:r w:rsidRPr="008049C3">
              <w:rPr>
                <w:rFonts w:ascii="Aptos" w:hAnsi="Aptos"/>
                <w:noProof/>
                <w:sz w:val="27"/>
                <w:szCs w:val="27"/>
                <w:lang w:val="en-GB"/>
              </w:rPr>
              <mc:AlternateContent>
                <mc:Choice Requires="wps">
                  <w:drawing>
                    <wp:anchor distT="45720" distB="45720" distL="114300" distR="114300" simplePos="0" relativeHeight="251658243" behindDoc="0" locked="0" layoutInCell="1" allowOverlap="1" wp14:anchorId="3E72AA2B" wp14:editId="1D0C4372">
                      <wp:simplePos x="0" y="0"/>
                      <wp:positionH relativeFrom="column">
                        <wp:posOffset>273685</wp:posOffset>
                      </wp:positionH>
                      <wp:positionV relativeFrom="paragraph">
                        <wp:posOffset>-145415</wp:posOffset>
                      </wp:positionV>
                      <wp:extent cx="971550" cy="460375"/>
                      <wp:effectExtent l="0" t="0" r="0" b="0"/>
                      <wp:wrapNone/>
                      <wp:docPr id="4886435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60375"/>
                              </a:xfrm>
                              <a:prstGeom prst="rect">
                                <a:avLst/>
                              </a:prstGeom>
                              <a:solidFill>
                                <a:srgbClr val="E97132"/>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12A30893" w14:textId="77777777" w:rsidR="008049C3" w:rsidRPr="00CF2CFA" w:rsidRDefault="008049C3" w:rsidP="008049C3">
                                  <w:pPr>
                                    <w:jc w:val="center"/>
                                    <w:rPr>
                                      <w:sz w:val="18"/>
                                      <w:szCs w:val="18"/>
                                    </w:rPr>
                                  </w:pPr>
                                  <w:r w:rsidRPr="00CF2CFA">
                                    <w:rPr>
                                      <w:sz w:val="18"/>
                                      <w:szCs w:val="18"/>
                                    </w:rPr>
                                    <w:t xml:space="preserve">Template use </w:t>
                                  </w:r>
                                  <w:r w:rsidRPr="00CF2CFA">
                                    <w:rPr>
                                      <w:sz w:val="18"/>
                                      <w:szCs w:val="18"/>
                                    </w:rPr>
                                    <w:br/>
                                    <w:t>mandatory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2AA2B" id="_x0000_s1029" type="#_x0000_t202" style="position:absolute;margin-left:21.55pt;margin-top:-11.45pt;width:76.5pt;height:36.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" fillcolor="#e97132" stroked="f" strokeweight="2pt">
                      <v:textbox>
                        <w:txbxContent>
                          <w:p w14:paraId="12A30893" w14:textId="77777777" w:rsidR="008049C3" w:rsidRPr="00CF2CFA" w:rsidRDefault="008049C3" w:rsidP="008049C3">
                            <w:pPr>
                              <w:jc w:val="center"/>
                              <w:rPr>
                                <w:sz w:val="18"/>
                                <w:szCs w:val="18"/>
                              </w:rPr>
                            </w:pPr>
                            <w:r w:rsidRPr="00CF2CFA">
                              <w:rPr>
                                <w:sz w:val="18"/>
                                <w:szCs w:val="18"/>
                              </w:rPr>
                              <w:t xml:space="preserve">Template use </w:t>
                            </w:r>
                            <w:r w:rsidRPr="00CF2CFA">
                              <w:rPr>
                                <w:sz w:val="18"/>
                                <w:szCs w:val="18"/>
                              </w:rPr>
                              <w:br/>
                              <w:t>mandatory</w:t>
                            </w:r>
                          </w:p>
                        </w:txbxContent>
                      </v:textbox>
                    </v:shape>
                  </w:pict>
                </mc:Fallback>
              </mc:AlternateContent>
            </w:r>
          </w:p>
        </w:tc>
      </w:tr>
      <w:tr w:rsidR="008049C3" w:rsidRPr="008049C3" w14:paraId="166BC351" w14:textId="77777777">
        <w:tc>
          <w:tcPr>
            <w:tcW w:w="351" w:type="dxa"/>
            <w:shd w:val="clear" w:color="auto" w:fill="FFFFFF"/>
            <w:tcMar>
              <w:top w:w="75" w:type="dxa"/>
              <w:left w:w="75" w:type="dxa"/>
              <w:bottom w:w="75" w:type="dxa"/>
              <w:right w:w="75" w:type="dxa"/>
            </w:tcMar>
          </w:tcPr>
          <w:p w14:paraId="1CB2A860"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541F95CA" wp14:editId="5AC23B5A">
                  <wp:extent cx="127635" cy="127635"/>
                  <wp:effectExtent l="0" t="0" r="0" b="0"/>
                  <wp:docPr id="190285330" name="Drawing 9"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0CF23728"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z w:val="27"/>
                <w:szCs w:val="27"/>
                <w:lang w:val="en-GB"/>
              </w:rPr>
              <w:t xml:space="preserve"> </w:t>
            </w:r>
          </w:p>
        </w:tc>
        <w:tc>
          <w:tcPr>
            <w:tcW w:w="7329" w:type="dxa"/>
            <w:shd w:val="clear" w:color="auto" w:fill="FFFFFF"/>
            <w:tcMar>
              <w:top w:w="75" w:type="dxa"/>
              <w:left w:w="75" w:type="dxa"/>
              <w:bottom w:w="75" w:type="dxa"/>
              <w:right w:w="75" w:type="dxa"/>
            </w:tcMar>
          </w:tcPr>
          <w:p w14:paraId="433AA98F" w14:textId="77777777" w:rsidR="008049C3" w:rsidRPr="008049C3" w:rsidRDefault="008049C3">
            <w:pPr>
              <w:spacing w:before="120" w:after="120" w:line="240" w:lineRule="auto"/>
              <w:rPr>
                <w:rFonts w:ascii="Aptos" w:hAnsi="Aptos"/>
                <w:sz w:val="28"/>
                <w:szCs w:val="28"/>
                <w:lang w:val="en-GB"/>
              </w:rPr>
            </w:pPr>
            <w:r w:rsidRPr="008049C3">
              <w:rPr>
                <w:rFonts w:ascii="Aptos" w:eastAsia="AU Passata Bold" w:hAnsi="Aptos" w:cs="AU Passata Bold"/>
                <w:b/>
                <w:bCs/>
                <w:color w:val="000000"/>
                <w:sz w:val="28"/>
                <w:szCs w:val="28"/>
                <w:lang w:val="en-GB"/>
              </w:rPr>
              <w:t>Gantt</w:t>
            </w:r>
            <w:r w:rsidRPr="008049C3">
              <w:rPr>
                <w:rFonts w:ascii="Aptos" w:eastAsia="AU Passata Bold" w:hAnsi="Aptos" w:cs="AU Passata Bold"/>
                <w:b/>
                <w:bCs/>
                <w:color w:val="000000"/>
                <w:spacing w:val="-10"/>
                <w:sz w:val="28"/>
                <w:szCs w:val="28"/>
                <w:lang w:val="en-GB"/>
              </w:rPr>
              <w:t xml:space="preserve"> </w:t>
            </w:r>
            <w:r w:rsidRPr="008049C3">
              <w:rPr>
                <w:rFonts w:ascii="Aptos" w:eastAsia="AU Passata Bold" w:hAnsi="Aptos" w:cs="AU Passata Bold"/>
                <w:b/>
                <w:bCs/>
                <w:color w:val="000000"/>
                <w:spacing w:val="-5"/>
                <w:sz w:val="28"/>
                <w:szCs w:val="28"/>
                <w:lang w:val="en-GB"/>
              </w:rPr>
              <w:t>cha</w:t>
            </w:r>
            <w:r w:rsidRPr="008049C3">
              <w:rPr>
                <w:rFonts w:ascii="Aptos" w:eastAsia="AU Passata Bold" w:hAnsi="Aptos" w:cs="AU Passata Bold"/>
                <w:b/>
                <w:bCs/>
                <w:color w:val="000000"/>
                <w:sz w:val="28"/>
                <w:szCs w:val="28"/>
                <w:lang w:val="en-GB"/>
              </w:rPr>
              <w:t xml:space="preserve">rt </w:t>
            </w:r>
          </w:p>
          <w:p w14:paraId="3C87BD59" w14:textId="77777777" w:rsidR="008049C3" w:rsidRPr="008049C3" w:rsidRDefault="008049C3">
            <w:pPr>
              <w:spacing w:before="120" w:after="120" w:line="261" w:lineRule="auto"/>
              <w:rPr>
                <w:rFonts w:ascii="Aptos" w:hAnsi="Aptos"/>
                <w:lang w:val="en-GB"/>
              </w:rPr>
            </w:pPr>
            <w:r w:rsidRPr="008049C3">
              <w:rPr>
                <w:rFonts w:ascii="Aptos" w:eastAsia="AU Passata" w:hAnsi="Aptos" w:cs="AU Passata"/>
                <w:color w:val="000000"/>
                <w:lang w:val="en-GB"/>
              </w:rPr>
              <w:t>With</w:t>
            </w:r>
            <w:r w:rsidRPr="008049C3">
              <w:rPr>
                <w:rFonts w:ascii="Aptos" w:eastAsia="AU Passata" w:hAnsi="Aptos" w:cs="AU Passata"/>
                <w:color w:val="000000"/>
                <w:spacing w:val="-4"/>
                <w:lang w:val="en-GB"/>
              </w:rPr>
              <w:t xml:space="preserve"> </w:t>
            </w:r>
            <w:r w:rsidRPr="008049C3">
              <w:rPr>
                <w:rFonts w:ascii="Aptos" w:eastAsia="AU Passata" w:hAnsi="Aptos" w:cs="AU Passata"/>
                <w:color w:val="000000"/>
                <w:lang w:val="en-GB"/>
              </w:rPr>
              <w:t>work</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packages</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and</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activities</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for</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all</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participants, including milestones, recruitment, ethics approval and data sharing timelines.</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Upload</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as</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Excel</w:t>
            </w:r>
            <w:r w:rsidRPr="008049C3">
              <w:rPr>
                <w:rFonts w:ascii="Aptos" w:eastAsia="AU Passata" w:hAnsi="Aptos" w:cs="AU Passata"/>
                <w:color w:val="000000"/>
                <w:spacing w:val="-2"/>
                <w:lang w:val="en-GB"/>
              </w:rPr>
              <w:t xml:space="preserve"> </w:t>
            </w:r>
            <w:r w:rsidRPr="008049C3">
              <w:rPr>
                <w:rFonts w:ascii="Aptos" w:eastAsia="AU Passata" w:hAnsi="Aptos" w:cs="AU Passata"/>
                <w:color w:val="000000"/>
                <w:lang w:val="en-GB"/>
              </w:rPr>
              <w:t>and</w:t>
            </w:r>
            <w:r w:rsidRPr="008049C3">
              <w:rPr>
                <w:rFonts w:ascii="Aptos" w:eastAsia="AU Passata" w:hAnsi="Aptos" w:cs="AU Passata"/>
                <w:color w:val="000000"/>
                <w:spacing w:val="-1"/>
                <w:lang w:val="en-GB"/>
              </w:rPr>
              <w:t xml:space="preserve"> </w:t>
            </w:r>
            <w:r w:rsidRPr="008049C3">
              <w:rPr>
                <w:rFonts w:ascii="Aptos" w:eastAsia="AU Passata" w:hAnsi="Aptos" w:cs="AU Passata"/>
                <w:color w:val="000000"/>
                <w:spacing w:val="-4"/>
                <w:lang w:val="en-GB"/>
              </w:rPr>
              <w:t xml:space="preserve">PDF. </w:t>
            </w:r>
          </w:p>
        </w:tc>
        <w:tc>
          <w:tcPr>
            <w:tcW w:w="2310" w:type="dxa"/>
            <w:shd w:val="clear" w:color="auto" w:fill="FFFFFF"/>
            <w:tcMar>
              <w:top w:w="75" w:type="dxa"/>
              <w:left w:w="75" w:type="dxa"/>
              <w:bottom w:w="75" w:type="dxa"/>
              <w:right w:w="75" w:type="dxa"/>
            </w:tcMar>
            <w:vAlign w:val="center"/>
          </w:tcPr>
          <w:p w14:paraId="3E77D679" w14:textId="77777777" w:rsidR="008049C3" w:rsidRPr="008049C3" w:rsidRDefault="008049C3">
            <w:pPr>
              <w:spacing w:before="120" w:after="120"/>
              <w:rPr>
                <w:rFonts w:ascii="Aptos" w:hAnsi="Aptos"/>
                <w:lang w:val="en-GB"/>
              </w:rPr>
            </w:pPr>
            <w:r w:rsidRPr="008049C3">
              <w:rPr>
                <w:rFonts w:ascii="Aptos" w:hAnsi="Aptos"/>
                <w:noProof/>
                <w:sz w:val="27"/>
                <w:szCs w:val="27"/>
                <w:lang w:val="en-GB"/>
              </w:rPr>
              <mc:AlternateContent>
                <mc:Choice Requires="wps">
                  <w:drawing>
                    <wp:anchor distT="45720" distB="45720" distL="114300" distR="114300" simplePos="0" relativeHeight="251658244" behindDoc="0" locked="0" layoutInCell="1" allowOverlap="1" wp14:anchorId="686BC4C8" wp14:editId="56CBC8EC">
                      <wp:simplePos x="0" y="0"/>
                      <wp:positionH relativeFrom="column">
                        <wp:posOffset>273685</wp:posOffset>
                      </wp:positionH>
                      <wp:positionV relativeFrom="paragraph">
                        <wp:posOffset>-144145</wp:posOffset>
                      </wp:positionV>
                      <wp:extent cx="972000" cy="460800"/>
                      <wp:effectExtent l="0" t="0" r="0" b="0"/>
                      <wp:wrapNone/>
                      <wp:docPr id="42050165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460800"/>
                              </a:xfrm>
                              <a:prstGeom prst="rect">
                                <a:avLst/>
                              </a:prstGeom>
                              <a:solidFill>
                                <a:srgbClr val="E97132"/>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14F287AE" w14:textId="77777777" w:rsidR="008049C3" w:rsidRPr="00CF2CFA" w:rsidRDefault="008049C3" w:rsidP="008049C3">
                                  <w:pPr>
                                    <w:jc w:val="center"/>
                                    <w:rPr>
                                      <w:sz w:val="18"/>
                                      <w:szCs w:val="18"/>
                                    </w:rPr>
                                  </w:pPr>
                                  <w:r w:rsidRPr="00CF2CFA">
                                    <w:rPr>
                                      <w:sz w:val="18"/>
                                      <w:szCs w:val="18"/>
                                    </w:rPr>
                                    <w:t xml:space="preserve">Template use </w:t>
                                  </w:r>
                                  <w:r w:rsidRPr="00CF2CFA">
                                    <w:rPr>
                                      <w:sz w:val="18"/>
                                      <w:szCs w:val="18"/>
                                    </w:rPr>
                                    <w:br/>
                                    <w:t>mandatory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BC4C8" id="_x0000_s1030" type="#_x0000_t202" style="position:absolute;margin-left:21.55pt;margin-top:-11.35pt;width:76.55pt;height:36.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" fillcolor="#e97132" stroked="f" strokeweight="2pt">
                      <v:textbox>
                        <w:txbxContent>
                          <w:p w14:paraId="14F287AE" w14:textId="77777777" w:rsidR="008049C3" w:rsidRPr="00CF2CFA" w:rsidRDefault="008049C3" w:rsidP="008049C3">
                            <w:pPr>
                              <w:jc w:val="center"/>
                              <w:rPr>
                                <w:sz w:val="18"/>
                                <w:szCs w:val="18"/>
                              </w:rPr>
                            </w:pPr>
                            <w:r w:rsidRPr="00CF2CFA">
                              <w:rPr>
                                <w:sz w:val="18"/>
                                <w:szCs w:val="18"/>
                              </w:rPr>
                              <w:t xml:space="preserve">Template use </w:t>
                            </w:r>
                            <w:r w:rsidRPr="00CF2CFA">
                              <w:rPr>
                                <w:sz w:val="18"/>
                                <w:szCs w:val="18"/>
                              </w:rPr>
                              <w:br/>
                              <w:t>mandatory</w:t>
                            </w:r>
                          </w:p>
                        </w:txbxContent>
                      </v:textbox>
                    </v:shape>
                  </w:pict>
                </mc:Fallback>
              </mc:AlternateContent>
            </w:r>
          </w:p>
        </w:tc>
      </w:tr>
      <w:tr w:rsidR="008049C3" w:rsidRPr="008049C3" w14:paraId="099540CA" w14:textId="77777777">
        <w:tc>
          <w:tcPr>
            <w:tcW w:w="351" w:type="dxa"/>
            <w:shd w:val="clear" w:color="auto" w:fill="FFFFFF"/>
            <w:tcMar>
              <w:top w:w="75" w:type="dxa"/>
              <w:left w:w="75" w:type="dxa"/>
              <w:bottom w:w="75" w:type="dxa"/>
              <w:right w:w="75" w:type="dxa"/>
            </w:tcMar>
          </w:tcPr>
          <w:p w14:paraId="3F30A85B"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22BFA789" wp14:editId="2D8AFD40">
                  <wp:extent cx="127635" cy="127635"/>
                  <wp:effectExtent l="0" t="0" r="0" b="0"/>
                  <wp:docPr id="1819049235" name="Drawing 10"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48B79229"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z w:val="27"/>
                <w:szCs w:val="27"/>
                <w:lang w:val="en-GB"/>
              </w:rPr>
              <w:t xml:space="preserve"> </w:t>
            </w:r>
          </w:p>
        </w:tc>
        <w:tc>
          <w:tcPr>
            <w:tcW w:w="7329" w:type="dxa"/>
            <w:shd w:val="clear" w:color="auto" w:fill="FFFFFF"/>
            <w:tcMar>
              <w:top w:w="75" w:type="dxa"/>
              <w:left w:w="75" w:type="dxa"/>
              <w:bottom w:w="75" w:type="dxa"/>
              <w:right w:w="75" w:type="dxa"/>
            </w:tcMar>
          </w:tcPr>
          <w:p w14:paraId="456F0656" w14:textId="77777777" w:rsidR="008049C3" w:rsidRPr="008049C3" w:rsidRDefault="008049C3">
            <w:pPr>
              <w:spacing w:before="120" w:after="120" w:line="240" w:lineRule="auto"/>
              <w:rPr>
                <w:rFonts w:ascii="Aptos" w:hAnsi="Aptos"/>
                <w:sz w:val="28"/>
                <w:szCs w:val="28"/>
                <w:lang w:val="en-GB"/>
              </w:rPr>
            </w:pPr>
            <w:r w:rsidRPr="008049C3">
              <w:rPr>
                <w:rFonts w:ascii="Aptos" w:eastAsia="AU Passata Bold" w:hAnsi="Aptos" w:cs="AU Passata Bold"/>
                <w:b/>
                <w:bCs/>
                <w:color w:val="000000"/>
                <w:sz w:val="28"/>
                <w:szCs w:val="28"/>
                <w:lang w:val="en-GB"/>
              </w:rPr>
              <w:t xml:space="preserve">Signed Budget </w:t>
            </w:r>
          </w:p>
          <w:p w14:paraId="4F52EA1B" w14:textId="77777777" w:rsidR="008049C3" w:rsidRPr="008049C3" w:rsidRDefault="008049C3">
            <w:pPr>
              <w:spacing w:before="120" w:after="120" w:line="261" w:lineRule="auto"/>
              <w:rPr>
                <w:rFonts w:ascii="Aptos" w:hAnsi="Aptos"/>
                <w:lang w:val="en-GB"/>
              </w:rPr>
            </w:pPr>
            <w:r w:rsidRPr="008049C3">
              <w:rPr>
                <w:rFonts w:ascii="Aptos" w:eastAsia="AU Passata" w:hAnsi="Aptos" w:cs="AU Passata"/>
                <w:color w:val="000000"/>
                <w:lang w:val="en-GB"/>
              </w:rPr>
              <w:t>Must</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be</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approved</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and</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signed</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by</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all</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heads</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of</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department, or equivalent, for each applicant organisation,</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to</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ensure</w:t>
            </w:r>
            <w:r w:rsidRPr="008049C3">
              <w:rPr>
                <w:rFonts w:ascii="Aptos" w:eastAsia="AU Passata" w:hAnsi="Aptos" w:cs="AU Passata"/>
                <w:color w:val="000000"/>
                <w:spacing w:val="-5"/>
                <w:lang w:val="en-GB"/>
              </w:rPr>
              <w:t xml:space="preserve"> </w:t>
            </w:r>
            <w:r w:rsidRPr="008049C3">
              <w:rPr>
                <w:rFonts w:ascii="Aptos" w:eastAsia="AU Passata" w:hAnsi="Aptos" w:cs="AU Passata"/>
                <w:color w:val="000000"/>
                <w:lang w:val="en-GB"/>
              </w:rPr>
              <w:t>that</w:t>
            </w:r>
            <w:r w:rsidRPr="008049C3">
              <w:rPr>
                <w:rFonts w:ascii="Aptos" w:eastAsia="AU Passata" w:hAnsi="Aptos" w:cs="AU Passata"/>
                <w:color w:val="000000"/>
                <w:spacing w:val="-5"/>
                <w:lang w:val="en-GB"/>
              </w:rPr>
              <w:t xml:space="preserve"> the </w:t>
            </w:r>
            <w:r w:rsidRPr="008049C3">
              <w:rPr>
                <w:rFonts w:ascii="Aptos" w:eastAsia="AU Passata" w:hAnsi="Aptos" w:cs="AU Passata"/>
                <w:color w:val="000000"/>
                <w:lang w:val="en-GB"/>
              </w:rPr>
              <w:t xml:space="preserve">individual budgets comply with local budgeting rules. </w:t>
            </w:r>
            <w:r w:rsidRPr="008049C3">
              <w:rPr>
                <w:rFonts w:ascii="Aptos" w:eastAsia="AU Passata" w:hAnsi="Aptos" w:cs="AU Passata"/>
                <w:color w:val="000000"/>
                <w:lang w:val="en-GB"/>
              </w:rPr>
              <w:br/>
              <w:t xml:space="preserve">Upload as Excel and PDF. </w:t>
            </w:r>
          </w:p>
        </w:tc>
        <w:tc>
          <w:tcPr>
            <w:tcW w:w="2310" w:type="dxa"/>
            <w:shd w:val="clear" w:color="auto" w:fill="FFFFFF"/>
            <w:tcMar>
              <w:top w:w="75" w:type="dxa"/>
              <w:left w:w="75" w:type="dxa"/>
              <w:bottom w:w="75" w:type="dxa"/>
              <w:right w:w="75" w:type="dxa"/>
            </w:tcMar>
            <w:vAlign w:val="center"/>
          </w:tcPr>
          <w:p w14:paraId="3AEBF7FC" w14:textId="77777777" w:rsidR="008049C3" w:rsidRPr="008049C3" w:rsidRDefault="008049C3">
            <w:pPr>
              <w:spacing w:before="120" w:after="120"/>
              <w:rPr>
                <w:rFonts w:ascii="Aptos" w:hAnsi="Aptos"/>
                <w:lang w:val="en-GB"/>
              </w:rPr>
            </w:pPr>
            <w:r w:rsidRPr="008049C3">
              <w:rPr>
                <w:rFonts w:ascii="Aptos" w:hAnsi="Aptos"/>
                <w:noProof/>
                <w:sz w:val="27"/>
                <w:szCs w:val="27"/>
                <w:lang w:val="en-GB"/>
              </w:rPr>
              <mc:AlternateContent>
                <mc:Choice Requires="wps">
                  <w:drawing>
                    <wp:anchor distT="45720" distB="45720" distL="114300" distR="114300" simplePos="0" relativeHeight="251658245" behindDoc="0" locked="0" layoutInCell="1" allowOverlap="1" wp14:anchorId="482248DB" wp14:editId="60752FD7">
                      <wp:simplePos x="0" y="0"/>
                      <wp:positionH relativeFrom="column">
                        <wp:posOffset>273685</wp:posOffset>
                      </wp:positionH>
                      <wp:positionV relativeFrom="paragraph">
                        <wp:posOffset>-277495</wp:posOffset>
                      </wp:positionV>
                      <wp:extent cx="971550" cy="460375"/>
                      <wp:effectExtent l="0" t="0" r="0" b="0"/>
                      <wp:wrapNone/>
                      <wp:docPr id="127632249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60375"/>
                              </a:xfrm>
                              <a:prstGeom prst="rect">
                                <a:avLst/>
                              </a:prstGeom>
                              <a:solidFill>
                                <a:srgbClr val="E97132"/>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75C8DB4D" w14:textId="77777777" w:rsidR="008049C3" w:rsidRPr="00CF2CFA" w:rsidRDefault="008049C3" w:rsidP="008049C3">
                                  <w:pPr>
                                    <w:jc w:val="center"/>
                                    <w:rPr>
                                      <w:sz w:val="18"/>
                                      <w:szCs w:val="18"/>
                                    </w:rPr>
                                  </w:pPr>
                                  <w:r w:rsidRPr="00CF2CFA">
                                    <w:rPr>
                                      <w:sz w:val="18"/>
                                      <w:szCs w:val="18"/>
                                    </w:rPr>
                                    <w:t xml:space="preserve">Template use </w:t>
                                  </w:r>
                                  <w:r w:rsidRPr="00CF2CFA">
                                    <w:rPr>
                                      <w:sz w:val="18"/>
                                      <w:szCs w:val="18"/>
                                    </w:rPr>
                                    <w:br/>
                                    <w:t>mandatory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248DB" id="_x0000_s1031" type="#_x0000_t202" style="position:absolute;margin-left:21.55pt;margin-top:-21.85pt;width:76.5pt;height:36.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" fillcolor="#e97132" stroked="f" strokeweight="2pt">
                      <v:textbox>
                        <w:txbxContent>
                          <w:p w14:paraId="75C8DB4D" w14:textId="77777777" w:rsidR="008049C3" w:rsidRPr="00CF2CFA" w:rsidRDefault="008049C3" w:rsidP="008049C3">
                            <w:pPr>
                              <w:jc w:val="center"/>
                              <w:rPr>
                                <w:sz w:val="18"/>
                                <w:szCs w:val="18"/>
                              </w:rPr>
                            </w:pPr>
                            <w:r w:rsidRPr="00CF2CFA">
                              <w:rPr>
                                <w:sz w:val="18"/>
                                <w:szCs w:val="18"/>
                              </w:rPr>
                              <w:t xml:space="preserve">Template use </w:t>
                            </w:r>
                            <w:r w:rsidRPr="00CF2CFA">
                              <w:rPr>
                                <w:sz w:val="18"/>
                                <w:szCs w:val="18"/>
                              </w:rPr>
                              <w:br/>
                              <w:t>mandatory</w:t>
                            </w:r>
                          </w:p>
                        </w:txbxContent>
                      </v:textbox>
                    </v:shape>
                  </w:pict>
                </mc:Fallback>
              </mc:AlternateContent>
            </w:r>
          </w:p>
        </w:tc>
      </w:tr>
      <w:tr w:rsidR="008049C3" w:rsidRPr="008049C3" w14:paraId="501FA942" w14:textId="77777777">
        <w:tc>
          <w:tcPr>
            <w:tcW w:w="351" w:type="dxa"/>
            <w:shd w:val="clear" w:color="auto" w:fill="FFFFFF"/>
            <w:tcMar>
              <w:top w:w="75" w:type="dxa"/>
              <w:left w:w="75" w:type="dxa"/>
              <w:bottom w:w="75" w:type="dxa"/>
              <w:right w:w="75" w:type="dxa"/>
            </w:tcMar>
          </w:tcPr>
          <w:p w14:paraId="3DE32860"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6C362114" wp14:editId="739FE769">
                  <wp:extent cx="127635" cy="127635"/>
                  <wp:effectExtent l="0" t="0" r="0" b="0"/>
                  <wp:docPr id="421284968" name="Drawing 15"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4E90BE0B"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z w:val="27"/>
                <w:szCs w:val="27"/>
                <w:lang w:val="en-GB"/>
              </w:rPr>
              <w:t xml:space="preserve"> </w:t>
            </w:r>
          </w:p>
        </w:tc>
        <w:tc>
          <w:tcPr>
            <w:tcW w:w="7329" w:type="dxa"/>
            <w:shd w:val="clear" w:color="auto" w:fill="FFFFFF"/>
            <w:tcMar>
              <w:top w:w="75" w:type="dxa"/>
              <w:left w:w="75" w:type="dxa"/>
              <w:bottom w:w="75" w:type="dxa"/>
              <w:right w:w="75" w:type="dxa"/>
            </w:tcMar>
          </w:tcPr>
          <w:p w14:paraId="21D79DAA" w14:textId="77777777" w:rsidR="008049C3" w:rsidRPr="008049C3" w:rsidRDefault="008049C3">
            <w:pPr>
              <w:spacing w:before="120" w:after="120" w:line="240" w:lineRule="auto"/>
              <w:rPr>
                <w:rFonts w:ascii="Aptos" w:eastAsia="AU Passata Bold" w:hAnsi="Aptos" w:cs="AU Passata Bold"/>
                <w:b/>
                <w:bCs/>
                <w:color w:val="000000"/>
                <w:sz w:val="28"/>
                <w:szCs w:val="28"/>
                <w:lang w:val="en-GB"/>
              </w:rPr>
            </w:pPr>
            <w:r w:rsidRPr="008049C3">
              <w:rPr>
                <w:rFonts w:ascii="Aptos" w:eastAsia="AU Passata Bold" w:hAnsi="Aptos" w:cs="AU Passata Bold"/>
                <w:b/>
                <w:bCs/>
                <w:color w:val="000000"/>
                <w:sz w:val="28"/>
                <w:szCs w:val="28"/>
                <w:lang w:val="en-GB"/>
              </w:rPr>
              <w:t>PhD student documentation (if relevant)</w:t>
            </w:r>
          </w:p>
          <w:p w14:paraId="67C84B49" w14:textId="569FCA59" w:rsidR="008049C3" w:rsidRPr="008049C3" w:rsidRDefault="008049C3">
            <w:pPr>
              <w:spacing w:before="120" w:after="120" w:line="240" w:lineRule="auto"/>
              <w:rPr>
                <w:rFonts w:ascii="Aptos" w:hAnsi="Aptos"/>
                <w:lang w:val="en-GB"/>
              </w:rPr>
            </w:pPr>
            <w:r w:rsidRPr="008049C3">
              <w:rPr>
                <w:rFonts w:ascii="Aptos" w:eastAsia="AU Passata" w:hAnsi="Aptos" w:cs="AU Passata"/>
                <w:color w:val="000000"/>
                <w:lang w:val="en-GB"/>
              </w:rPr>
              <w:t xml:space="preserve">Please see </w:t>
            </w:r>
            <w:r w:rsidRPr="008049C3">
              <w:rPr>
                <w:rFonts w:ascii="Aptos" w:eastAsia="AU Passata" w:hAnsi="Aptos" w:cs="AU Passata"/>
                <w:i/>
                <w:iCs/>
                <w:color w:val="000000"/>
                <w:lang w:val="en-GB"/>
              </w:rPr>
              <w:t>Section A2.1</w:t>
            </w:r>
            <w:r w:rsidRPr="0015280D">
              <w:rPr>
                <w:rFonts w:ascii="Aptos" w:eastAsia="AU Passata" w:hAnsi="Aptos" w:cs="AU Passata"/>
                <w:color w:val="000000"/>
                <w:lang w:val="en-GB"/>
              </w:rPr>
              <w:t xml:space="preserve"> in the </w:t>
            </w:r>
            <w:r w:rsidR="0015280D" w:rsidRPr="0015280D">
              <w:rPr>
                <w:rFonts w:ascii="Aptos" w:eastAsia="AU Passata" w:hAnsi="Aptos" w:cs="AU Passata"/>
                <w:color w:val="000000"/>
                <w:lang w:val="en-GB"/>
              </w:rPr>
              <w:t xml:space="preserve">2026 </w:t>
            </w:r>
            <w:r w:rsidRPr="0015280D">
              <w:rPr>
                <w:rFonts w:ascii="Aptos" w:eastAsia="AU Passata" w:hAnsi="Aptos" w:cs="AU Passata"/>
                <w:color w:val="000000"/>
                <w:lang w:val="en-GB"/>
              </w:rPr>
              <w:t xml:space="preserve">ODIN </w:t>
            </w:r>
            <w:r w:rsidR="0015280D" w:rsidRPr="0015280D">
              <w:rPr>
                <w:rFonts w:ascii="Aptos" w:eastAsia="AU Passata" w:hAnsi="Aptos" w:cs="AU Passata"/>
                <w:color w:val="000000"/>
                <w:lang w:val="en-GB"/>
              </w:rPr>
              <w:t>Grant Type 2A guidelines</w:t>
            </w:r>
            <w:r w:rsidRPr="008049C3">
              <w:rPr>
                <w:rFonts w:ascii="Aptos" w:eastAsia="AU Passata" w:hAnsi="Aptos" w:cs="AU Passata"/>
                <w:color w:val="000000"/>
                <w:lang w:val="en-GB"/>
              </w:rPr>
              <w:t>.</w:t>
            </w:r>
          </w:p>
        </w:tc>
        <w:tc>
          <w:tcPr>
            <w:tcW w:w="2310" w:type="dxa"/>
            <w:shd w:val="clear" w:color="auto" w:fill="FFFFFF"/>
            <w:tcMar>
              <w:top w:w="75" w:type="dxa"/>
              <w:left w:w="75" w:type="dxa"/>
              <w:bottom w:w="75" w:type="dxa"/>
              <w:right w:w="75" w:type="dxa"/>
            </w:tcMar>
          </w:tcPr>
          <w:p w14:paraId="09FD2922" w14:textId="77777777" w:rsidR="008049C3" w:rsidRPr="008049C3" w:rsidRDefault="008049C3">
            <w:pPr>
              <w:spacing w:before="120" w:after="120" w:line="336" w:lineRule="auto"/>
              <w:rPr>
                <w:rFonts w:ascii="Aptos" w:hAnsi="Aptos"/>
                <w:lang w:val="en-GB"/>
              </w:rPr>
            </w:pPr>
            <w:r w:rsidRPr="008049C3">
              <w:rPr>
                <w:rFonts w:ascii="Aptos" w:hAnsi="Aptos"/>
                <w:noProof/>
                <w:sz w:val="27"/>
                <w:szCs w:val="27"/>
                <w:lang w:val="en-GB"/>
              </w:rPr>
              <mc:AlternateContent>
                <mc:Choice Requires="wps">
                  <w:drawing>
                    <wp:anchor distT="45720" distB="45720" distL="114300" distR="114300" simplePos="0" relativeHeight="251658246" behindDoc="0" locked="0" layoutInCell="1" allowOverlap="1" wp14:anchorId="587D9DC1" wp14:editId="5B6C55A5">
                      <wp:simplePos x="0" y="0"/>
                      <wp:positionH relativeFrom="column">
                        <wp:posOffset>273685</wp:posOffset>
                      </wp:positionH>
                      <wp:positionV relativeFrom="paragraph">
                        <wp:posOffset>88265</wp:posOffset>
                      </wp:positionV>
                      <wp:extent cx="972000" cy="460800"/>
                      <wp:effectExtent l="0" t="0" r="0" b="0"/>
                      <wp:wrapNone/>
                      <wp:docPr id="13537512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460800"/>
                              </a:xfrm>
                              <a:prstGeom prst="rect">
                                <a:avLst/>
                              </a:prstGeom>
                              <a:solidFill>
                                <a:srgbClr val="E97132"/>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3EEB5B8B" w14:textId="77777777" w:rsidR="008049C3" w:rsidRPr="00CF2CFA" w:rsidRDefault="008049C3" w:rsidP="008049C3">
                                  <w:pPr>
                                    <w:jc w:val="center"/>
                                    <w:rPr>
                                      <w:sz w:val="18"/>
                                      <w:szCs w:val="18"/>
                                    </w:rPr>
                                  </w:pPr>
                                  <w:r w:rsidRPr="00CF2CFA">
                                    <w:rPr>
                                      <w:sz w:val="18"/>
                                      <w:szCs w:val="18"/>
                                    </w:rPr>
                                    <w:t xml:space="preserve">Template use </w:t>
                                  </w:r>
                                  <w:r w:rsidRPr="00CF2CFA">
                                    <w:rPr>
                                      <w:sz w:val="18"/>
                                      <w:szCs w:val="18"/>
                                    </w:rPr>
                                    <w:br/>
                                    <w:t>mandatory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D9DC1" id="_x0000_s1032" type="#_x0000_t202" style="position:absolute;margin-left:21.55pt;margin-top:6.95pt;width:76.55pt;height:36.3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" fillcolor="#e97132" stroked="f" strokeweight="2pt">
                      <v:textbox>
                        <w:txbxContent>
                          <w:p w14:paraId="3EEB5B8B" w14:textId="77777777" w:rsidR="008049C3" w:rsidRPr="00CF2CFA" w:rsidRDefault="008049C3" w:rsidP="008049C3">
                            <w:pPr>
                              <w:jc w:val="center"/>
                              <w:rPr>
                                <w:sz w:val="18"/>
                                <w:szCs w:val="18"/>
                              </w:rPr>
                            </w:pPr>
                            <w:r w:rsidRPr="00CF2CFA">
                              <w:rPr>
                                <w:sz w:val="18"/>
                                <w:szCs w:val="18"/>
                              </w:rPr>
                              <w:t xml:space="preserve">Template use </w:t>
                            </w:r>
                            <w:r w:rsidRPr="00CF2CFA">
                              <w:rPr>
                                <w:sz w:val="18"/>
                                <w:szCs w:val="18"/>
                              </w:rPr>
                              <w:br/>
                              <w:t>mandatory</w:t>
                            </w:r>
                          </w:p>
                        </w:txbxContent>
                      </v:textbox>
                    </v:shape>
                  </w:pict>
                </mc:Fallback>
              </mc:AlternateContent>
            </w:r>
            <w:r w:rsidRPr="008049C3">
              <w:rPr>
                <w:rFonts w:ascii="Aptos" w:eastAsia="AU Passata" w:hAnsi="Aptos" w:cs="AU Passata"/>
                <w:color w:val="000000"/>
                <w:lang w:val="en-GB"/>
              </w:rPr>
              <w:t xml:space="preserve"> </w:t>
            </w:r>
          </w:p>
        </w:tc>
      </w:tr>
      <w:tr w:rsidR="008049C3" w:rsidRPr="008049C3" w14:paraId="7D8BBD58" w14:textId="77777777">
        <w:tc>
          <w:tcPr>
            <w:tcW w:w="351" w:type="dxa"/>
            <w:shd w:val="clear" w:color="auto" w:fill="FFFFFF"/>
            <w:tcMar>
              <w:top w:w="75" w:type="dxa"/>
              <w:left w:w="75" w:type="dxa"/>
              <w:bottom w:w="75" w:type="dxa"/>
              <w:right w:w="75" w:type="dxa"/>
            </w:tcMar>
          </w:tcPr>
          <w:p w14:paraId="69AD33BF" w14:textId="77777777" w:rsidR="008049C3" w:rsidRPr="008049C3" w:rsidRDefault="008049C3">
            <w:pPr>
              <w:spacing w:before="120" w:after="120"/>
              <w:jc w:val="center"/>
              <w:rPr>
                <w:rFonts w:ascii="Aptos" w:hAnsi="Aptos"/>
                <w:lang w:val="en-GB"/>
              </w:rPr>
            </w:pPr>
            <w:r w:rsidRPr="008049C3">
              <w:rPr>
                <w:rFonts w:ascii="Aptos" w:hAnsi="Aptos"/>
                <w:noProof/>
                <w:lang w:val="en-GB"/>
              </w:rPr>
              <w:drawing>
                <wp:inline distT="0" distB="0" distL="0" distR="0" wp14:anchorId="0A3E949F" wp14:editId="1DD85847">
                  <wp:extent cx="127635" cy="127635"/>
                  <wp:effectExtent l="0" t="0" r="0" b="0"/>
                  <wp:docPr id="568497876" name="Drawing 15" descr="8a1a5e60-b1ff-4a66-87f9-16f5ba7c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a1a5e60-b1ff-4a66-87f9-16f5ba7c1088.png"/>
                          <pic:cNvPicPr>
                            <a:picLocks noChangeAspect="1"/>
                          </pic:cNvPicPr>
                        </pic:nvPicPr>
                        <pic:blipFill>
                          <a:blip r:embed="rId22"/>
                          <a:stretch>
                            <a:fillRect/>
                          </a:stretch>
                        </pic:blipFill>
                        <pic:spPr>
                          <a:xfrm>
                            <a:off x="0" y="0"/>
                            <a:ext cx="127635" cy="127635"/>
                          </a:xfrm>
                          <a:prstGeom prst="rect">
                            <a:avLst/>
                          </a:prstGeom>
                        </pic:spPr>
                      </pic:pic>
                    </a:graphicData>
                  </a:graphic>
                </wp:inline>
              </w:drawing>
            </w:r>
          </w:p>
          <w:p w14:paraId="34A7205F" w14:textId="77777777" w:rsidR="008049C3" w:rsidRPr="008049C3" w:rsidRDefault="008049C3">
            <w:pPr>
              <w:spacing w:before="120" w:after="120" w:line="240" w:lineRule="auto"/>
              <w:rPr>
                <w:rFonts w:ascii="Aptos" w:hAnsi="Aptos"/>
                <w:lang w:val="en-GB"/>
              </w:rPr>
            </w:pPr>
            <w:r w:rsidRPr="008049C3">
              <w:rPr>
                <w:rFonts w:ascii="Aptos" w:eastAsia="AU Passata Bold" w:hAnsi="Aptos" w:cs="AU Passata Bold"/>
                <w:b/>
                <w:bCs/>
                <w:color w:val="000000"/>
                <w:sz w:val="27"/>
                <w:szCs w:val="27"/>
                <w:lang w:val="en-GB"/>
              </w:rPr>
              <w:t xml:space="preserve"> </w:t>
            </w:r>
          </w:p>
        </w:tc>
        <w:tc>
          <w:tcPr>
            <w:tcW w:w="7329" w:type="dxa"/>
            <w:shd w:val="clear" w:color="auto" w:fill="FFFFFF"/>
            <w:tcMar>
              <w:top w:w="75" w:type="dxa"/>
              <w:left w:w="75" w:type="dxa"/>
              <w:bottom w:w="75" w:type="dxa"/>
              <w:right w:w="75" w:type="dxa"/>
            </w:tcMar>
          </w:tcPr>
          <w:p w14:paraId="0A91AB44" w14:textId="77777777" w:rsidR="008049C3" w:rsidRPr="008049C3" w:rsidRDefault="008049C3">
            <w:pPr>
              <w:spacing w:before="120" w:after="120" w:line="240" w:lineRule="auto"/>
              <w:rPr>
                <w:rFonts w:ascii="Aptos" w:eastAsia="AU Passata Bold" w:hAnsi="Aptos" w:cs="AU Passata Bold"/>
                <w:b/>
                <w:bCs/>
                <w:color w:val="000000"/>
                <w:sz w:val="28"/>
                <w:szCs w:val="28"/>
                <w:lang w:val="en-GB"/>
              </w:rPr>
            </w:pPr>
            <w:r w:rsidRPr="008049C3">
              <w:rPr>
                <w:rFonts w:ascii="Aptos" w:eastAsia="AU Passata Bold" w:hAnsi="Aptos" w:cs="AU Passata Bold"/>
                <w:b/>
                <w:bCs/>
                <w:color w:val="000000"/>
                <w:sz w:val="28"/>
                <w:szCs w:val="28"/>
                <w:lang w:val="en-GB"/>
              </w:rPr>
              <w:t>Figures</w:t>
            </w:r>
          </w:p>
          <w:p w14:paraId="1163FF83" w14:textId="77777777" w:rsidR="008049C3" w:rsidRPr="008049C3" w:rsidRDefault="008049C3">
            <w:pPr>
              <w:spacing w:before="120" w:after="120" w:line="240" w:lineRule="auto"/>
              <w:rPr>
                <w:rFonts w:ascii="Aptos" w:hAnsi="Aptos"/>
                <w:lang w:val="en-GB"/>
              </w:rPr>
            </w:pPr>
            <w:r w:rsidRPr="008049C3">
              <w:rPr>
                <w:rFonts w:ascii="Aptos" w:eastAsia="AU Passata" w:hAnsi="Aptos" w:cs="AU Passata"/>
                <w:color w:val="000000"/>
                <w:lang w:val="en-GB"/>
              </w:rPr>
              <w:t>Recommended. 2 pages saved in a single PDF.</w:t>
            </w:r>
          </w:p>
        </w:tc>
        <w:tc>
          <w:tcPr>
            <w:tcW w:w="2310" w:type="dxa"/>
            <w:shd w:val="clear" w:color="auto" w:fill="FFFFFF"/>
            <w:tcMar>
              <w:top w:w="75" w:type="dxa"/>
              <w:left w:w="75" w:type="dxa"/>
              <w:bottom w:w="75" w:type="dxa"/>
              <w:right w:w="75" w:type="dxa"/>
            </w:tcMar>
          </w:tcPr>
          <w:p w14:paraId="444DF3B8" w14:textId="77777777" w:rsidR="008049C3" w:rsidRPr="008049C3" w:rsidRDefault="008049C3">
            <w:pPr>
              <w:spacing w:before="120" w:after="120" w:line="336" w:lineRule="auto"/>
              <w:rPr>
                <w:rFonts w:ascii="Aptos" w:hAnsi="Aptos"/>
                <w:lang w:val="en-GB"/>
              </w:rPr>
            </w:pPr>
            <w:r w:rsidRPr="008049C3">
              <w:rPr>
                <w:rFonts w:ascii="Aptos" w:eastAsia="AU Passata" w:hAnsi="Aptos" w:cs="AU Passata"/>
                <w:color w:val="000000"/>
                <w:lang w:val="en-GB"/>
              </w:rPr>
              <w:t xml:space="preserve"> </w:t>
            </w:r>
          </w:p>
        </w:tc>
      </w:tr>
    </w:tbl>
    <w:p w14:paraId="74EBE18F" w14:textId="77777777" w:rsidR="008049C3" w:rsidRPr="008049C3" w:rsidRDefault="008049C3" w:rsidP="008049C3">
      <w:pPr>
        <w:rPr>
          <w:rFonts w:ascii="Aptos" w:hAnsi="Aptos"/>
          <w:lang w:val="en-GB"/>
        </w:rPr>
      </w:pPr>
    </w:p>
    <w:p w14:paraId="18393040" w14:textId="77777777" w:rsidR="008049C3" w:rsidRPr="008049C3" w:rsidRDefault="008049C3" w:rsidP="008049C3">
      <w:pPr>
        <w:rPr>
          <w:rFonts w:ascii="Aptos" w:hAnsi="Aptos"/>
          <w:lang w:val="en-GB"/>
        </w:rPr>
      </w:pPr>
    </w:p>
    <w:p w14:paraId="653B974F" w14:textId="77777777" w:rsidR="00656660" w:rsidRPr="00251348" w:rsidRDefault="00656660" w:rsidP="008049C3">
      <w:pPr>
        <w:spacing w:line="240" w:lineRule="auto"/>
        <w:rPr>
          <w:rFonts w:ascii="Aptos" w:eastAsia="Open Sans" w:hAnsi="Aptos" w:cs="Calibri"/>
          <w:sz w:val="24"/>
          <w:szCs w:val="24"/>
          <w:lang w:val="en-GB"/>
        </w:rPr>
      </w:pPr>
    </w:p>
    <w:sectPr w:rsidR="00656660" w:rsidRPr="00251348" w:rsidSect="00BA4654">
      <w:headerReference w:type="default" r:id="rId23"/>
      <w:footerReference w:type="default" r:id="rId24"/>
      <w:headerReference w:type="first" r:id="rId25"/>
      <w:endnotePr>
        <w:numFmt w:val="decimal"/>
      </w:endnotePr>
      <w:pgSz w:w="11907" w:h="16840" w:code="9"/>
      <w:pgMar w:top="1304" w:right="1077" w:bottom="1304" w:left="1077" w:header="709"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813EE" w14:textId="77777777" w:rsidR="00206102" w:rsidRPr="005A5846" w:rsidRDefault="00206102">
      <w:r w:rsidRPr="005A5846">
        <w:separator/>
      </w:r>
    </w:p>
  </w:endnote>
  <w:endnote w:type="continuationSeparator" w:id="0">
    <w:p w14:paraId="157D1221" w14:textId="77777777" w:rsidR="00206102" w:rsidRPr="005A5846" w:rsidRDefault="00206102">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U Passata">
    <w:altName w:val="Calibri"/>
    <w:charset w:val="00"/>
    <w:family w:val="swiss"/>
    <w:pitch w:val="variable"/>
    <w:sig w:usb0="A00000AF" w:usb1="5000204A" w:usb2="00000000" w:usb3="00000000" w:csb0="0000009B" w:csb1="00000000"/>
  </w:font>
  <w:font w:name="AU Passata Light">
    <w:altName w:val="Calibri"/>
    <w:charset w:val="00"/>
    <w:family w:val="swiss"/>
    <w:pitch w:val="variable"/>
    <w:sig w:usb0="A00000AF" w:usb1="5000204A" w:usb2="00000000" w:usb3="00000000" w:csb0="0000009B" w:csb1="00000000"/>
  </w:font>
  <w:font w:name="MS Mincho">
    <w:altName w:val="ＭＳ 明朝"/>
    <w:panose1 w:val="02020609040205080304"/>
    <w:charset w:val="80"/>
    <w:family w:val="roman"/>
    <w:pitch w:val="fixed"/>
    <w:sig w:usb0="00000001" w:usb1="08070000" w:usb2="00000010" w:usb3="00000000" w:csb0="00020000" w:csb1="00000000"/>
  </w:font>
  <w:font w:name="Helv">
    <w:panose1 w:val="020B0604020202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AU Passata Bold">
    <w:altName w:val="AU Passata"/>
    <w:charset w:val="4D"/>
    <w:family w:val="swiss"/>
    <w:pitch w:val="variable"/>
    <w:sig w:usb0="A00000AF" w:usb1="5000204A" w:usb2="00000000" w:usb3="00000000" w:csb0="0000009B" w:csb1="00000000"/>
  </w:font>
  <w:font w:name="Arim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210917"/>
      <w:docPartObj>
        <w:docPartGallery w:val="Page Numbers (Bottom of Page)"/>
        <w:docPartUnique/>
      </w:docPartObj>
    </w:sdtPr>
    <w:sdtEndPr>
      <w:rPr>
        <w:rFonts w:ascii="Aptos" w:hAnsi="Aptos"/>
        <w:sz w:val="20"/>
        <w:szCs w:val="20"/>
      </w:rPr>
    </w:sdtEndPr>
    <w:sdtContent>
      <w:p w14:paraId="03EEDD18" w14:textId="50C8E608" w:rsidR="004A3106" w:rsidRPr="00533BFC" w:rsidRDefault="004A3106">
        <w:pPr>
          <w:pStyle w:val="Footer"/>
          <w:jc w:val="right"/>
          <w:rPr>
            <w:rFonts w:ascii="Aptos" w:hAnsi="Aptos"/>
            <w:sz w:val="20"/>
            <w:szCs w:val="20"/>
          </w:rPr>
        </w:pPr>
        <w:r w:rsidRPr="00533BFC">
          <w:rPr>
            <w:rFonts w:ascii="Aptos" w:hAnsi="Aptos"/>
            <w:sz w:val="20"/>
            <w:szCs w:val="20"/>
          </w:rPr>
          <w:fldChar w:fldCharType="begin"/>
        </w:r>
        <w:r w:rsidRPr="00533BFC">
          <w:rPr>
            <w:rFonts w:ascii="Aptos" w:hAnsi="Aptos"/>
            <w:sz w:val="20"/>
            <w:szCs w:val="20"/>
          </w:rPr>
          <w:instrText>PAGE   \* MERGEFORMAT</w:instrText>
        </w:r>
        <w:r w:rsidRPr="00533BFC">
          <w:rPr>
            <w:rFonts w:ascii="Aptos" w:hAnsi="Aptos"/>
            <w:sz w:val="20"/>
            <w:szCs w:val="20"/>
          </w:rPr>
          <w:fldChar w:fldCharType="separate"/>
        </w:r>
        <w:r w:rsidRPr="00533BFC">
          <w:rPr>
            <w:rFonts w:ascii="Aptos" w:hAnsi="Aptos"/>
            <w:sz w:val="20"/>
            <w:szCs w:val="20"/>
            <w:lang w:val="da-DK"/>
          </w:rPr>
          <w:t>2</w:t>
        </w:r>
        <w:r w:rsidRPr="00533BFC">
          <w:rPr>
            <w:rFonts w:ascii="Aptos" w:hAnsi="Aptos"/>
            <w:sz w:val="20"/>
            <w:szCs w:val="20"/>
          </w:rPr>
          <w:fldChar w:fldCharType="end"/>
        </w:r>
      </w:p>
    </w:sdtContent>
  </w:sdt>
  <w:p w14:paraId="7C5FC3DC" w14:textId="77777777" w:rsidR="004A3106" w:rsidRDefault="004A3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7B5B7" w14:textId="77777777" w:rsidR="00206102" w:rsidRPr="005A5846" w:rsidRDefault="00206102">
      <w:r w:rsidRPr="005A5846">
        <w:separator/>
      </w:r>
    </w:p>
  </w:footnote>
  <w:footnote w:type="continuationSeparator" w:id="0">
    <w:p w14:paraId="7E306421" w14:textId="77777777" w:rsidR="00206102" w:rsidRPr="005A5846" w:rsidRDefault="00206102">
      <w:r w:rsidRPr="005A58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3AB5" w14:textId="3B2FEA4C" w:rsidR="00A54E8B" w:rsidRPr="00A54E8B" w:rsidRDefault="006F7DE2" w:rsidP="006F7DE2">
    <w:pPr>
      <w:pStyle w:val="Header"/>
      <w:jc w:val="right"/>
      <w:rPr>
        <w:rFonts w:ascii="Aptos" w:hAnsi="Aptos"/>
        <w:sz w:val="20"/>
        <w:szCs w:val="20"/>
      </w:rPr>
    </w:pPr>
    <w:r>
      <w:rPr>
        <w:rFonts w:ascii="Aptos" w:hAnsi="Aptos"/>
        <w:noProof/>
        <w:sz w:val="20"/>
        <w:szCs w:val="20"/>
      </w:rPr>
      <w:drawing>
        <wp:anchor distT="0" distB="0" distL="114300" distR="114300" simplePos="0" relativeHeight="251658241" behindDoc="0" locked="0" layoutInCell="1" allowOverlap="1" wp14:anchorId="383C42D2" wp14:editId="3AAD60FE">
          <wp:simplePos x="0" y="0"/>
          <wp:positionH relativeFrom="margin">
            <wp:align>left</wp:align>
          </wp:positionH>
          <wp:positionV relativeFrom="paragraph">
            <wp:posOffset>6045</wp:posOffset>
          </wp:positionV>
          <wp:extent cx="758952" cy="307848"/>
          <wp:effectExtent l="0" t="0" r="3175" b="0"/>
          <wp:wrapNone/>
          <wp:docPr id="189501841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18418" name="Billede 1895018418"/>
                  <pic:cNvPicPr/>
                </pic:nvPicPr>
                <pic:blipFill>
                  <a:blip r:embed="rId1">
                    <a:extLst>
                      <a:ext uri="{28A0092B-C50C-407E-A947-70E740481C1C}">
                        <a14:useLocalDpi xmlns:a14="http://schemas.microsoft.com/office/drawing/2010/main" val="0"/>
                      </a:ext>
                    </a:extLst>
                  </a:blip>
                  <a:stretch>
                    <a:fillRect/>
                  </a:stretch>
                </pic:blipFill>
                <pic:spPr>
                  <a:xfrm>
                    <a:off x="0" y="0"/>
                    <a:ext cx="758952" cy="307848"/>
                  </a:xfrm>
                  <a:prstGeom prst="rect">
                    <a:avLst/>
                  </a:prstGeom>
                </pic:spPr>
              </pic:pic>
            </a:graphicData>
          </a:graphic>
          <wp14:sizeRelH relativeFrom="page">
            <wp14:pctWidth>0</wp14:pctWidth>
          </wp14:sizeRelH>
          <wp14:sizeRelV relativeFrom="page">
            <wp14:pctHeight>0</wp14:pctHeight>
          </wp14:sizeRelV>
        </wp:anchor>
      </w:drawing>
    </w:r>
    <w:r w:rsidR="00A54E8B" w:rsidRPr="00A54E8B">
      <w:rPr>
        <w:rFonts w:ascii="Aptos" w:hAnsi="Aptos"/>
        <w:sz w:val="20"/>
        <w:szCs w:val="20"/>
      </w:rPr>
      <w:t>2026 ODIN GRANT TYPE 2A</w:t>
    </w:r>
  </w:p>
  <w:p w14:paraId="5FD8FE4F" w14:textId="48DD9BF5" w:rsidR="00A54E8B" w:rsidRPr="00A54E8B" w:rsidRDefault="00A54E8B" w:rsidP="006F7DE2">
    <w:pPr>
      <w:pStyle w:val="Header"/>
      <w:jc w:val="right"/>
      <w:rPr>
        <w:rFonts w:ascii="Aptos" w:hAnsi="Aptos"/>
        <w:sz w:val="20"/>
        <w:szCs w:val="20"/>
      </w:rPr>
    </w:pPr>
    <w:r w:rsidRPr="00A54E8B">
      <w:rPr>
        <w:rFonts w:ascii="Aptos" w:hAnsi="Aptos"/>
        <w:sz w:val="20"/>
        <w:szCs w:val="20"/>
      </w:rPr>
      <w:t>Application template, v1: June 2026</w:t>
    </w:r>
  </w:p>
  <w:p w14:paraId="4A73654A" w14:textId="77777777" w:rsidR="00A54E8B" w:rsidRDefault="00A54E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524D" w14:textId="22848B0C" w:rsidR="00384B39" w:rsidRPr="001F1D3A" w:rsidRDefault="001F1D3A" w:rsidP="001F1D3A">
    <w:pPr>
      <w:pStyle w:val="Header"/>
      <w:jc w:val="right"/>
      <w:rPr>
        <w:rFonts w:ascii="Aptos" w:hAnsi="Aptos"/>
        <w:sz w:val="20"/>
        <w:szCs w:val="32"/>
      </w:rPr>
    </w:pPr>
    <w:r>
      <w:rPr>
        <w:rFonts w:ascii="Aptos" w:hAnsi="Aptos"/>
        <w:noProof/>
        <w:sz w:val="20"/>
        <w:szCs w:val="32"/>
      </w:rPr>
      <w:drawing>
        <wp:anchor distT="0" distB="0" distL="114300" distR="114300" simplePos="0" relativeHeight="251658240" behindDoc="0" locked="0" layoutInCell="1" allowOverlap="1" wp14:anchorId="51D709C6" wp14:editId="0E294139">
          <wp:simplePos x="0" y="0"/>
          <wp:positionH relativeFrom="margin">
            <wp:align>left</wp:align>
          </wp:positionH>
          <wp:positionV relativeFrom="paragraph">
            <wp:posOffset>11430</wp:posOffset>
          </wp:positionV>
          <wp:extent cx="758952" cy="307848"/>
          <wp:effectExtent l="0" t="0" r="3175" b="0"/>
          <wp:wrapNone/>
          <wp:docPr id="137081171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11712" name="Billede 1370811712"/>
                  <pic:cNvPicPr/>
                </pic:nvPicPr>
                <pic:blipFill>
                  <a:blip r:embed="rId1">
                    <a:extLst>
                      <a:ext uri="{28A0092B-C50C-407E-A947-70E740481C1C}">
                        <a14:useLocalDpi xmlns:a14="http://schemas.microsoft.com/office/drawing/2010/main" val="0"/>
                      </a:ext>
                    </a:extLst>
                  </a:blip>
                  <a:stretch>
                    <a:fillRect/>
                  </a:stretch>
                </pic:blipFill>
                <pic:spPr>
                  <a:xfrm>
                    <a:off x="0" y="0"/>
                    <a:ext cx="758952" cy="307848"/>
                  </a:xfrm>
                  <a:prstGeom prst="rect">
                    <a:avLst/>
                  </a:prstGeom>
                </pic:spPr>
              </pic:pic>
            </a:graphicData>
          </a:graphic>
          <wp14:sizeRelH relativeFrom="page">
            <wp14:pctWidth>0</wp14:pctWidth>
          </wp14:sizeRelH>
          <wp14:sizeRelV relativeFrom="page">
            <wp14:pctHeight>0</wp14:pctHeight>
          </wp14:sizeRelV>
        </wp:anchor>
      </w:drawing>
    </w:r>
    <w:r w:rsidR="00384B39" w:rsidRPr="001F1D3A">
      <w:rPr>
        <w:rFonts w:ascii="Aptos" w:hAnsi="Aptos"/>
        <w:sz w:val="20"/>
        <w:szCs w:val="32"/>
      </w:rPr>
      <w:t>2026 ODIN GRANT TYPE 2A</w:t>
    </w:r>
  </w:p>
  <w:p w14:paraId="366C87F4" w14:textId="1C066981" w:rsidR="00384B39" w:rsidRPr="001F1D3A" w:rsidRDefault="00217D41" w:rsidP="001F1D3A">
    <w:pPr>
      <w:pStyle w:val="Header"/>
      <w:jc w:val="right"/>
      <w:rPr>
        <w:rFonts w:ascii="Aptos" w:hAnsi="Aptos"/>
        <w:sz w:val="20"/>
        <w:szCs w:val="32"/>
      </w:rPr>
    </w:pPr>
    <w:r w:rsidRPr="001F1D3A">
      <w:rPr>
        <w:rFonts w:ascii="Aptos" w:hAnsi="Aptos"/>
        <w:sz w:val="20"/>
        <w:szCs w:val="32"/>
      </w:rPr>
      <w:t>Application template, v1: June 2026</w:t>
    </w:r>
  </w:p>
  <w:p w14:paraId="05C414FA" w14:textId="77777777" w:rsidR="00160373" w:rsidRPr="005A5846" w:rsidRDefault="00160373" w:rsidP="00D27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D071B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031738E8"/>
    <w:multiLevelType w:val="hybridMultilevel"/>
    <w:tmpl w:val="E1E22834"/>
    <w:lvl w:ilvl="0" w:tplc="04060001">
      <w:start w:val="1"/>
      <w:numFmt w:val="bullet"/>
      <w:lvlText w:val=""/>
      <w:lvlJc w:val="left"/>
      <w:pPr>
        <w:ind w:left="720" w:hanging="360"/>
      </w:pPr>
      <w:rPr>
        <w:rFonts w:ascii="Symbol" w:hAnsi="Symbol" w:hint="default"/>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52E6853"/>
    <w:multiLevelType w:val="hybridMultilevel"/>
    <w:tmpl w:val="1D8CCB8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11" w15:restartNumberingAfterBreak="0">
    <w:nsid w:val="12667991"/>
    <w:multiLevelType w:val="hybridMultilevel"/>
    <w:tmpl w:val="2836FB6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15:restartNumberingAfterBreak="0">
    <w:nsid w:val="2F476D68"/>
    <w:multiLevelType w:val="hybridMultilevel"/>
    <w:tmpl w:val="301E5C2A"/>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CA1CEF"/>
    <w:multiLevelType w:val="hybridMultilevel"/>
    <w:tmpl w:val="4DFE8948"/>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7"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51D276C"/>
    <w:multiLevelType w:val="hybridMultilevel"/>
    <w:tmpl w:val="D4FA11C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93070A8"/>
    <w:multiLevelType w:val="hybridMultilevel"/>
    <w:tmpl w:val="361AE5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4AFB4579"/>
    <w:multiLevelType w:val="hybridMultilevel"/>
    <w:tmpl w:val="625E16F0"/>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AF4D65"/>
    <w:multiLevelType w:val="hybridMultilevel"/>
    <w:tmpl w:val="3DDC6DDC"/>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EE4F58"/>
    <w:multiLevelType w:val="hybridMultilevel"/>
    <w:tmpl w:val="A0F8F36E"/>
    <w:lvl w:ilvl="0" w:tplc="82E890E6">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62B004E"/>
    <w:multiLevelType w:val="multilevel"/>
    <w:tmpl w:val="0ABC4C68"/>
    <w:lvl w:ilvl="0">
      <w:start w:val="1"/>
      <w:numFmt w:val="bullet"/>
      <w:lvlText w:val=""/>
      <w:lvlJc w:val="left"/>
      <w:pPr>
        <w:ind w:left="822"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5" w15:restartNumberingAfterBreak="0">
    <w:nsid w:val="5A0B287E"/>
    <w:multiLevelType w:val="hybridMultilevel"/>
    <w:tmpl w:val="43243590"/>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7C5A3C"/>
    <w:multiLevelType w:val="hybridMultilevel"/>
    <w:tmpl w:val="01AA2B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8" w15:restartNumberingAfterBreak="0">
    <w:nsid w:val="700C5EAE"/>
    <w:multiLevelType w:val="hybridMultilevel"/>
    <w:tmpl w:val="8BB8AF22"/>
    <w:lvl w:ilvl="0" w:tplc="040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0" w15:restartNumberingAfterBreak="0">
    <w:nsid w:val="76C81C9E"/>
    <w:multiLevelType w:val="hybridMultilevel"/>
    <w:tmpl w:val="1E285C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A991729"/>
    <w:multiLevelType w:val="hybridMultilevel"/>
    <w:tmpl w:val="355ED4A0"/>
    <w:lvl w:ilvl="0" w:tplc="04060001">
      <w:start w:val="1"/>
      <w:numFmt w:val="bullet"/>
      <w:lvlText w:val=""/>
      <w:lvlJc w:val="left"/>
      <w:pPr>
        <w:ind w:left="720" w:hanging="360"/>
      </w:pPr>
      <w:rPr>
        <w:rFonts w:ascii="Symbol" w:hAnsi="Symbol" w:hint="default"/>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0728002">
    <w:abstractNumId w:val="20"/>
  </w:num>
  <w:num w:numId="2" w16cid:durableId="1466388565">
    <w:abstractNumId w:val="12"/>
  </w:num>
  <w:num w:numId="3" w16cid:durableId="1146776149">
    <w:abstractNumId w:val="17"/>
  </w:num>
  <w:num w:numId="4" w16cid:durableId="826554393">
    <w:abstractNumId w:val="13"/>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16"/>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27"/>
  </w:num>
  <w:num w:numId="15" w16cid:durableId="1143959197">
    <w:abstractNumId w:val="29"/>
  </w:num>
  <w:num w:numId="16" w16cid:durableId="1951627133">
    <w:abstractNumId w:val="19"/>
  </w:num>
  <w:num w:numId="17" w16cid:durableId="741566821">
    <w:abstractNumId w:val="10"/>
  </w:num>
  <w:num w:numId="18" w16cid:durableId="482503323">
    <w:abstractNumId w:val="0"/>
  </w:num>
  <w:num w:numId="19" w16cid:durableId="1815877225">
    <w:abstractNumId w:val="9"/>
  </w:num>
  <w:num w:numId="20" w16cid:durableId="1110663638">
    <w:abstractNumId w:val="31"/>
  </w:num>
  <w:num w:numId="21" w16cid:durableId="1987515777">
    <w:abstractNumId w:val="14"/>
  </w:num>
  <w:num w:numId="22" w16cid:durableId="1083335766">
    <w:abstractNumId w:val="11"/>
  </w:num>
  <w:num w:numId="23" w16cid:durableId="1750537155">
    <w:abstractNumId w:val="24"/>
  </w:num>
  <w:num w:numId="24" w16cid:durableId="103812909">
    <w:abstractNumId w:val="18"/>
  </w:num>
  <w:num w:numId="25" w16cid:durableId="1788039052">
    <w:abstractNumId w:val="30"/>
  </w:num>
  <w:num w:numId="26" w16cid:durableId="1355226681">
    <w:abstractNumId w:val="22"/>
  </w:num>
  <w:num w:numId="27" w16cid:durableId="1071973009">
    <w:abstractNumId w:val="15"/>
  </w:num>
  <w:num w:numId="28" w16cid:durableId="527330636">
    <w:abstractNumId w:val="23"/>
  </w:num>
  <w:num w:numId="29" w16cid:durableId="2079207355">
    <w:abstractNumId w:val="28"/>
  </w:num>
  <w:num w:numId="30" w16cid:durableId="1668366007">
    <w:abstractNumId w:val="21"/>
  </w:num>
  <w:num w:numId="31" w16cid:durableId="315766491">
    <w:abstractNumId w:val="25"/>
  </w:num>
  <w:num w:numId="32" w16cid:durableId="587890328">
    <w:abstractNumId w:val="23"/>
  </w:num>
  <w:num w:numId="33" w16cid:durableId="1023938600">
    <w:abstractNumId w:val="23"/>
  </w:num>
  <w:num w:numId="34" w16cid:durableId="743798036">
    <w:abstractNumId w:val="23"/>
  </w:num>
  <w:num w:numId="35" w16cid:durableId="1777672494">
    <w:abstractNumId w:val="23"/>
  </w:num>
  <w:num w:numId="36" w16cid:durableId="373623376">
    <w:abstractNumId w:val="23"/>
  </w:num>
  <w:num w:numId="37" w16cid:durableId="208885">
    <w:abstractNumId w:val="23"/>
  </w:num>
  <w:num w:numId="38" w16cid:durableId="1149638371">
    <w:abstractNumId w:val="23"/>
  </w:num>
  <w:num w:numId="39" w16cid:durableId="826746282">
    <w:abstractNumId w:val="23"/>
  </w:num>
  <w:num w:numId="40" w16cid:durableId="2121072775">
    <w:abstractNumId w:val="23"/>
  </w:num>
  <w:num w:numId="41" w16cid:durableId="2041664352">
    <w:abstractNumId w:val="23"/>
  </w:num>
  <w:num w:numId="42" w16cid:durableId="1976330943">
    <w:abstractNumId w:val="23"/>
  </w:num>
  <w:num w:numId="43" w16cid:durableId="764545289">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720"/>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E06"/>
    <w:rsid w:val="000003F6"/>
    <w:rsid w:val="00000CCE"/>
    <w:rsid w:val="000011FF"/>
    <w:rsid w:val="0000274B"/>
    <w:rsid w:val="00002BAE"/>
    <w:rsid w:val="00003A3B"/>
    <w:rsid w:val="00003B6C"/>
    <w:rsid w:val="0000659B"/>
    <w:rsid w:val="0000759D"/>
    <w:rsid w:val="0001093D"/>
    <w:rsid w:val="00013E3F"/>
    <w:rsid w:val="00016415"/>
    <w:rsid w:val="00017161"/>
    <w:rsid w:val="00017B38"/>
    <w:rsid w:val="00017E97"/>
    <w:rsid w:val="000219C4"/>
    <w:rsid w:val="000221B7"/>
    <w:rsid w:val="00022959"/>
    <w:rsid w:val="00022D52"/>
    <w:rsid w:val="00022E5B"/>
    <w:rsid w:val="0002425C"/>
    <w:rsid w:val="00024479"/>
    <w:rsid w:val="00024F8C"/>
    <w:rsid w:val="00027431"/>
    <w:rsid w:val="0003259C"/>
    <w:rsid w:val="00032B4F"/>
    <w:rsid w:val="000337F3"/>
    <w:rsid w:val="00034087"/>
    <w:rsid w:val="00034C8C"/>
    <w:rsid w:val="00035900"/>
    <w:rsid w:val="00041ABF"/>
    <w:rsid w:val="0004219D"/>
    <w:rsid w:val="00042682"/>
    <w:rsid w:val="00042FB5"/>
    <w:rsid w:val="00046051"/>
    <w:rsid w:val="000466DD"/>
    <w:rsid w:val="00051A09"/>
    <w:rsid w:val="00054B15"/>
    <w:rsid w:val="000553F3"/>
    <w:rsid w:val="000570AD"/>
    <w:rsid w:val="000601F2"/>
    <w:rsid w:val="00062161"/>
    <w:rsid w:val="00062354"/>
    <w:rsid w:val="00063EC3"/>
    <w:rsid w:val="00065C0F"/>
    <w:rsid w:val="00074AEF"/>
    <w:rsid w:val="00080684"/>
    <w:rsid w:val="000806AC"/>
    <w:rsid w:val="000840A7"/>
    <w:rsid w:val="00085655"/>
    <w:rsid w:val="0009222E"/>
    <w:rsid w:val="00094D54"/>
    <w:rsid w:val="00095B09"/>
    <w:rsid w:val="00095BFB"/>
    <w:rsid w:val="00096068"/>
    <w:rsid w:val="00096A58"/>
    <w:rsid w:val="00097E2D"/>
    <w:rsid w:val="000A13DB"/>
    <w:rsid w:val="000A29E5"/>
    <w:rsid w:val="000A3B8C"/>
    <w:rsid w:val="000A462B"/>
    <w:rsid w:val="000A48FF"/>
    <w:rsid w:val="000A4AA6"/>
    <w:rsid w:val="000B006F"/>
    <w:rsid w:val="000B2A66"/>
    <w:rsid w:val="000B506A"/>
    <w:rsid w:val="000B5F09"/>
    <w:rsid w:val="000C017F"/>
    <w:rsid w:val="000D1850"/>
    <w:rsid w:val="000D4F1A"/>
    <w:rsid w:val="000D58D1"/>
    <w:rsid w:val="000D6181"/>
    <w:rsid w:val="000D731D"/>
    <w:rsid w:val="000D7729"/>
    <w:rsid w:val="000E1334"/>
    <w:rsid w:val="000E14A3"/>
    <w:rsid w:val="000E22C2"/>
    <w:rsid w:val="000E265D"/>
    <w:rsid w:val="000E46C3"/>
    <w:rsid w:val="000E4CC5"/>
    <w:rsid w:val="000E52D4"/>
    <w:rsid w:val="000F70D9"/>
    <w:rsid w:val="000F74CD"/>
    <w:rsid w:val="000F7523"/>
    <w:rsid w:val="0010037F"/>
    <w:rsid w:val="00100E52"/>
    <w:rsid w:val="00111D0D"/>
    <w:rsid w:val="0011229C"/>
    <w:rsid w:val="00112518"/>
    <w:rsid w:val="00113F86"/>
    <w:rsid w:val="00114AFB"/>
    <w:rsid w:val="001213E5"/>
    <w:rsid w:val="00122436"/>
    <w:rsid w:val="00122618"/>
    <w:rsid w:val="001234FF"/>
    <w:rsid w:val="00124210"/>
    <w:rsid w:val="0012702C"/>
    <w:rsid w:val="00130BD0"/>
    <w:rsid w:val="00132828"/>
    <w:rsid w:val="00133568"/>
    <w:rsid w:val="001338A4"/>
    <w:rsid w:val="00136730"/>
    <w:rsid w:val="00136A9B"/>
    <w:rsid w:val="00141925"/>
    <w:rsid w:val="00142595"/>
    <w:rsid w:val="00142880"/>
    <w:rsid w:val="00144417"/>
    <w:rsid w:val="00146F79"/>
    <w:rsid w:val="00147520"/>
    <w:rsid w:val="00147572"/>
    <w:rsid w:val="00147AB2"/>
    <w:rsid w:val="00147C78"/>
    <w:rsid w:val="0015280D"/>
    <w:rsid w:val="00152E15"/>
    <w:rsid w:val="00153477"/>
    <w:rsid w:val="00154916"/>
    <w:rsid w:val="00156D0E"/>
    <w:rsid w:val="001601C0"/>
    <w:rsid w:val="00160373"/>
    <w:rsid w:val="00161C5B"/>
    <w:rsid w:val="00162238"/>
    <w:rsid w:val="00162C8F"/>
    <w:rsid w:val="00162FAB"/>
    <w:rsid w:val="0016321E"/>
    <w:rsid w:val="00163B6C"/>
    <w:rsid w:val="00164130"/>
    <w:rsid w:val="001648C0"/>
    <w:rsid w:val="00165822"/>
    <w:rsid w:val="00167470"/>
    <w:rsid w:val="00170BD6"/>
    <w:rsid w:val="001720DD"/>
    <w:rsid w:val="00173033"/>
    <w:rsid w:val="00173C6C"/>
    <w:rsid w:val="00181408"/>
    <w:rsid w:val="00182A86"/>
    <w:rsid w:val="00186ECA"/>
    <w:rsid w:val="00191872"/>
    <w:rsid w:val="00192812"/>
    <w:rsid w:val="001929E6"/>
    <w:rsid w:val="001944CE"/>
    <w:rsid w:val="0019604D"/>
    <w:rsid w:val="0019611B"/>
    <w:rsid w:val="001A35CC"/>
    <w:rsid w:val="001A3D0E"/>
    <w:rsid w:val="001A5225"/>
    <w:rsid w:val="001A5375"/>
    <w:rsid w:val="001A67BC"/>
    <w:rsid w:val="001B0BF4"/>
    <w:rsid w:val="001B138D"/>
    <w:rsid w:val="001B1391"/>
    <w:rsid w:val="001B13CE"/>
    <w:rsid w:val="001B1851"/>
    <w:rsid w:val="001B2931"/>
    <w:rsid w:val="001B5078"/>
    <w:rsid w:val="001B5B08"/>
    <w:rsid w:val="001B649C"/>
    <w:rsid w:val="001B7691"/>
    <w:rsid w:val="001B7CB4"/>
    <w:rsid w:val="001C2E9B"/>
    <w:rsid w:val="001C69E9"/>
    <w:rsid w:val="001C7778"/>
    <w:rsid w:val="001D3BA6"/>
    <w:rsid w:val="001D4484"/>
    <w:rsid w:val="001D4DFB"/>
    <w:rsid w:val="001D513B"/>
    <w:rsid w:val="001D78B5"/>
    <w:rsid w:val="001E15E4"/>
    <w:rsid w:val="001E1CB5"/>
    <w:rsid w:val="001E3ABF"/>
    <w:rsid w:val="001E69CF"/>
    <w:rsid w:val="001E7D9A"/>
    <w:rsid w:val="001F1D3A"/>
    <w:rsid w:val="001F3873"/>
    <w:rsid w:val="001F3B4D"/>
    <w:rsid w:val="001F4867"/>
    <w:rsid w:val="001F665E"/>
    <w:rsid w:val="002006EC"/>
    <w:rsid w:val="00201945"/>
    <w:rsid w:val="00203FF0"/>
    <w:rsid w:val="00206102"/>
    <w:rsid w:val="00213BCF"/>
    <w:rsid w:val="002171DE"/>
    <w:rsid w:val="00217D41"/>
    <w:rsid w:val="0022494C"/>
    <w:rsid w:val="00227E7F"/>
    <w:rsid w:val="002307BF"/>
    <w:rsid w:val="00231A2D"/>
    <w:rsid w:val="00231BE5"/>
    <w:rsid w:val="00234087"/>
    <w:rsid w:val="00235108"/>
    <w:rsid w:val="00235694"/>
    <w:rsid w:val="00240363"/>
    <w:rsid w:val="002437C2"/>
    <w:rsid w:val="00244E5D"/>
    <w:rsid w:val="002464E0"/>
    <w:rsid w:val="00247A66"/>
    <w:rsid w:val="00251348"/>
    <w:rsid w:val="00251CBD"/>
    <w:rsid w:val="0025262C"/>
    <w:rsid w:val="00253944"/>
    <w:rsid w:val="00253B93"/>
    <w:rsid w:val="0025642C"/>
    <w:rsid w:val="00261394"/>
    <w:rsid w:val="00261B99"/>
    <w:rsid w:val="002648E5"/>
    <w:rsid w:val="00267563"/>
    <w:rsid w:val="00267D18"/>
    <w:rsid w:val="00267DDC"/>
    <w:rsid w:val="00270682"/>
    <w:rsid w:val="0027089E"/>
    <w:rsid w:val="00270EFE"/>
    <w:rsid w:val="0027317E"/>
    <w:rsid w:val="00276D0D"/>
    <w:rsid w:val="002772C2"/>
    <w:rsid w:val="00284BB8"/>
    <w:rsid w:val="00284CA3"/>
    <w:rsid w:val="0028579D"/>
    <w:rsid w:val="002862FD"/>
    <w:rsid w:val="0028730B"/>
    <w:rsid w:val="0028739C"/>
    <w:rsid w:val="002926C8"/>
    <w:rsid w:val="00296530"/>
    <w:rsid w:val="002A0C39"/>
    <w:rsid w:val="002A1340"/>
    <w:rsid w:val="002A22EF"/>
    <w:rsid w:val="002A4D4F"/>
    <w:rsid w:val="002A4E23"/>
    <w:rsid w:val="002B0023"/>
    <w:rsid w:val="002B043A"/>
    <w:rsid w:val="002B1140"/>
    <w:rsid w:val="002B3A76"/>
    <w:rsid w:val="002B4620"/>
    <w:rsid w:val="002B6407"/>
    <w:rsid w:val="002B6483"/>
    <w:rsid w:val="002C100C"/>
    <w:rsid w:val="002C1EF6"/>
    <w:rsid w:val="002C2B07"/>
    <w:rsid w:val="002C37F5"/>
    <w:rsid w:val="002C5640"/>
    <w:rsid w:val="002C5B80"/>
    <w:rsid w:val="002C6177"/>
    <w:rsid w:val="002C62BE"/>
    <w:rsid w:val="002D095E"/>
    <w:rsid w:val="002D2BB4"/>
    <w:rsid w:val="002D3860"/>
    <w:rsid w:val="002D71A4"/>
    <w:rsid w:val="002E211A"/>
    <w:rsid w:val="002E21B7"/>
    <w:rsid w:val="002E326D"/>
    <w:rsid w:val="002E50A3"/>
    <w:rsid w:val="002F0F97"/>
    <w:rsid w:val="002F1023"/>
    <w:rsid w:val="002F25CA"/>
    <w:rsid w:val="002F3BF9"/>
    <w:rsid w:val="002F6FF1"/>
    <w:rsid w:val="002F75B9"/>
    <w:rsid w:val="002F760F"/>
    <w:rsid w:val="002F7E5A"/>
    <w:rsid w:val="002F7F91"/>
    <w:rsid w:val="003001FB"/>
    <w:rsid w:val="00302D1C"/>
    <w:rsid w:val="00303845"/>
    <w:rsid w:val="00303EB3"/>
    <w:rsid w:val="003044DA"/>
    <w:rsid w:val="00304C2C"/>
    <w:rsid w:val="003122C4"/>
    <w:rsid w:val="00312992"/>
    <w:rsid w:val="00312D10"/>
    <w:rsid w:val="00313B18"/>
    <w:rsid w:val="00314A09"/>
    <w:rsid w:val="00316589"/>
    <w:rsid w:val="00321471"/>
    <w:rsid w:val="00326211"/>
    <w:rsid w:val="00326F20"/>
    <w:rsid w:val="00330802"/>
    <w:rsid w:val="00331A73"/>
    <w:rsid w:val="00331F9D"/>
    <w:rsid w:val="003329A4"/>
    <w:rsid w:val="003357DB"/>
    <w:rsid w:val="00336224"/>
    <w:rsid w:val="00336DC5"/>
    <w:rsid w:val="00337F6D"/>
    <w:rsid w:val="0034014F"/>
    <w:rsid w:val="0034031E"/>
    <w:rsid w:val="0034099C"/>
    <w:rsid w:val="003538C8"/>
    <w:rsid w:val="00353D8E"/>
    <w:rsid w:val="00355698"/>
    <w:rsid w:val="003557D8"/>
    <w:rsid w:val="00355860"/>
    <w:rsid w:val="00355BF1"/>
    <w:rsid w:val="00356CA8"/>
    <w:rsid w:val="00357D47"/>
    <w:rsid w:val="0036014D"/>
    <w:rsid w:val="00364159"/>
    <w:rsid w:val="003646CE"/>
    <w:rsid w:val="00370CD1"/>
    <w:rsid w:val="0037261D"/>
    <w:rsid w:val="00372A7D"/>
    <w:rsid w:val="00372EA9"/>
    <w:rsid w:val="00374122"/>
    <w:rsid w:val="003747FE"/>
    <w:rsid w:val="00374859"/>
    <w:rsid w:val="00375BD0"/>
    <w:rsid w:val="003770FD"/>
    <w:rsid w:val="00380A9F"/>
    <w:rsid w:val="0038197D"/>
    <w:rsid w:val="00384B39"/>
    <w:rsid w:val="00385E94"/>
    <w:rsid w:val="00386B99"/>
    <w:rsid w:val="00393BA4"/>
    <w:rsid w:val="003955CD"/>
    <w:rsid w:val="003A0325"/>
    <w:rsid w:val="003A0992"/>
    <w:rsid w:val="003A0B5F"/>
    <w:rsid w:val="003A5CC4"/>
    <w:rsid w:val="003A5CF3"/>
    <w:rsid w:val="003A73CE"/>
    <w:rsid w:val="003A7FDB"/>
    <w:rsid w:val="003B0C3C"/>
    <w:rsid w:val="003B2E5C"/>
    <w:rsid w:val="003B3E40"/>
    <w:rsid w:val="003B445B"/>
    <w:rsid w:val="003B536A"/>
    <w:rsid w:val="003B7315"/>
    <w:rsid w:val="003C29C1"/>
    <w:rsid w:val="003C3232"/>
    <w:rsid w:val="003C3F2B"/>
    <w:rsid w:val="003C4031"/>
    <w:rsid w:val="003C544C"/>
    <w:rsid w:val="003C649C"/>
    <w:rsid w:val="003D0F4B"/>
    <w:rsid w:val="003D1425"/>
    <w:rsid w:val="003D2029"/>
    <w:rsid w:val="003D6F10"/>
    <w:rsid w:val="003E08D7"/>
    <w:rsid w:val="003E1399"/>
    <w:rsid w:val="003E2F55"/>
    <w:rsid w:val="003E3958"/>
    <w:rsid w:val="003E4E11"/>
    <w:rsid w:val="003E6170"/>
    <w:rsid w:val="003F0239"/>
    <w:rsid w:val="003F27EC"/>
    <w:rsid w:val="003F33BA"/>
    <w:rsid w:val="003F70F0"/>
    <w:rsid w:val="003F79CC"/>
    <w:rsid w:val="00404FD1"/>
    <w:rsid w:val="00407F74"/>
    <w:rsid w:val="00411A1B"/>
    <w:rsid w:val="00413DEA"/>
    <w:rsid w:val="0041555D"/>
    <w:rsid w:val="004220C8"/>
    <w:rsid w:val="004225C0"/>
    <w:rsid w:val="00423170"/>
    <w:rsid w:val="0042347D"/>
    <w:rsid w:val="00423B26"/>
    <w:rsid w:val="00425BEC"/>
    <w:rsid w:val="004262ED"/>
    <w:rsid w:val="004269E4"/>
    <w:rsid w:val="00426B0F"/>
    <w:rsid w:val="004313F5"/>
    <w:rsid w:val="0043392E"/>
    <w:rsid w:val="0043573B"/>
    <w:rsid w:val="00441897"/>
    <w:rsid w:val="00443D5B"/>
    <w:rsid w:val="00446187"/>
    <w:rsid w:val="0044624E"/>
    <w:rsid w:val="004476F7"/>
    <w:rsid w:val="00450B9C"/>
    <w:rsid w:val="00452F53"/>
    <w:rsid w:val="00455E06"/>
    <w:rsid w:val="00460B50"/>
    <w:rsid w:val="0046239B"/>
    <w:rsid w:val="004669E7"/>
    <w:rsid w:val="00467364"/>
    <w:rsid w:val="00471E2C"/>
    <w:rsid w:val="00475B94"/>
    <w:rsid w:val="00475F24"/>
    <w:rsid w:val="004777F0"/>
    <w:rsid w:val="004803D4"/>
    <w:rsid w:val="00480560"/>
    <w:rsid w:val="0048069B"/>
    <w:rsid w:val="0048174F"/>
    <w:rsid w:val="00481982"/>
    <w:rsid w:val="00481A0F"/>
    <w:rsid w:val="004828C2"/>
    <w:rsid w:val="00483176"/>
    <w:rsid w:val="00485E40"/>
    <w:rsid w:val="00486C84"/>
    <w:rsid w:val="0048777D"/>
    <w:rsid w:val="004914C7"/>
    <w:rsid w:val="0049276D"/>
    <w:rsid w:val="004954B1"/>
    <w:rsid w:val="00496228"/>
    <w:rsid w:val="00496948"/>
    <w:rsid w:val="00496E58"/>
    <w:rsid w:val="004A1E0D"/>
    <w:rsid w:val="004A2009"/>
    <w:rsid w:val="004A2307"/>
    <w:rsid w:val="004A3106"/>
    <w:rsid w:val="004A4CF8"/>
    <w:rsid w:val="004A5368"/>
    <w:rsid w:val="004A66E6"/>
    <w:rsid w:val="004A7B96"/>
    <w:rsid w:val="004B27B2"/>
    <w:rsid w:val="004B27F3"/>
    <w:rsid w:val="004B63C7"/>
    <w:rsid w:val="004B79A6"/>
    <w:rsid w:val="004B7E41"/>
    <w:rsid w:val="004C1620"/>
    <w:rsid w:val="004C27E3"/>
    <w:rsid w:val="004C37AA"/>
    <w:rsid w:val="004C38E3"/>
    <w:rsid w:val="004C3B2D"/>
    <w:rsid w:val="004C4023"/>
    <w:rsid w:val="004C6370"/>
    <w:rsid w:val="004D00EC"/>
    <w:rsid w:val="004D1BA7"/>
    <w:rsid w:val="004D247A"/>
    <w:rsid w:val="004D378F"/>
    <w:rsid w:val="004D59B7"/>
    <w:rsid w:val="004E18C0"/>
    <w:rsid w:val="004E3778"/>
    <w:rsid w:val="004F143C"/>
    <w:rsid w:val="004F2D06"/>
    <w:rsid w:val="004F339C"/>
    <w:rsid w:val="004F44AC"/>
    <w:rsid w:val="004F6ACB"/>
    <w:rsid w:val="005007DA"/>
    <w:rsid w:val="00501444"/>
    <w:rsid w:val="00501995"/>
    <w:rsid w:val="00503396"/>
    <w:rsid w:val="00504494"/>
    <w:rsid w:val="005079FB"/>
    <w:rsid w:val="0051163D"/>
    <w:rsid w:val="00516890"/>
    <w:rsid w:val="0051752C"/>
    <w:rsid w:val="00520F3A"/>
    <w:rsid w:val="005304FC"/>
    <w:rsid w:val="00530D75"/>
    <w:rsid w:val="005312DF"/>
    <w:rsid w:val="00531E58"/>
    <w:rsid w:val="00531EC4"/>
    <w:rsid w:val="00531EF7"/>
    <w:rsid w:val="00533BFC"/>
    <w:rsid w:val="00533CEE"/>
    <w:rsid w:val="00535205"/>
    <w:rsid w:val="00536DF4"/>
    <w:rsid w:val="00537134"/>
    <w:rsid w:val="0053760C"/>
    <w:rsid w:val="0054143E"/>
    <w:rsid w:val="00541B8A"/>
    <w:rsid w:val="005438E8"/>
    <w:rsid w:val="00545157"/>
    <w:rsid w:val="005457FF"/>
    <w:rsid w:val="00545BC1"/>
    <w:rsid w:val="00546BC9"/>
    <w:rsid w:val="00546E60"/>
    <w:rsid w:val="005470A2"/>
    <w:rsid w:val="00547ACA"/>
    <w:rsid w:val="00547AE3"/>
    <w:rsid w:val="00550C51"/>
    <w:rsid w:val="00551281"/>
    <w:rsid w:val="00551C3A"/>
    <w:rsid w:val="005559BB"/>
    <w:rsid w:val="00557DAB"/>
    <w:rsid w:val="0056069B"/>
    <w:rsid w:val="00560C5A"/>
    <w:rsid w:val="00562679"/>
    <w:rsid w:val="00562685"/>
    <w:rsid w:val="005630EC"/>
    <w:rsid w:val="005641FF"/>
    <w:rsid w:val="00565F6D"/>
    <w:rsid w:val="00567E45"/>
    <w:rsid w:val="00567F0D"/>
    <w:rsid w:val="00574D6F"/>
    <w:rsid w:val="005752AA"/>
    <w:rsid w:val="0057555D"/>
    <w:rsid w:val="005755B6"/>
    <w:rsid w:val="00576415"/>
    <w:rsid w:val="0057719F"/>
    <w:rsid w:val="00577E20"/>
    <w:rsid w:val="005802EE"/>
    <w:rsid w:val="005809BB"/>
    <w:rsid w:val="005818AE"/>
    <w:rsid w:val="00581EA4"/>
    <w:rsid w:val="00582274"/>
    <w:rsid w:val="005824F2"/>
    <w:rsid w:val="00582D6B"/>
    <w:rsid w:val="00585037"/>
    <w:rsid w:val="00585D57"/>
    <w:rsid w:val="00586ACA"/>
    <w:rsid w:val="005909A7"/>
    <w:rsid w:val="00590EEF"/>
    <w:rsid w:val="00592B4B"/>
    <w:rsid w:val="00595CFB"/>
    <w:rsid w:val="005A03EB"/>
    <w:rsid w:val="005A5846"/>
    <w:rsid w:val="005A641C"/>
    <w:rsid w:val="005B0F1D"/>
    <w:rsid w:val="005B1DAA"/>
    <w:rsid w:val="005B34A3"/>
    <w:rsid w:val="005B56C1"/>
    <w:rsid w:val="005B6C69"/>
    <w:rsid w:val="005C047A"/>
    <w:rsid w:val="005C13F3"/>
    <w:rsid w:val="005C41F2"/>
    <w:rsid w:val="005C496C"/>
    <w:rsid w:val="005C5AE5"/>
    <w:rsid w:val="005C7510"/>
    <w:rsid w:val="005D11FE"/>
    <w:rsid w:val="005D2975"/>
    <w:rsid w:val="005D5DAA"/>
    <w:rsid w:val="005D6AB0"/>
    <w:rsid w:val="005D72E6"/>
    <w:rsid w:val="005E2C3E"/>
    <w:rsid w:val="005E47EB"/>
    <w:rsid w:val="005E6CB9"/>
    <w:rsid w:val="005E7195"/>
    <w:rsid w:val="005E7B1F"/>
    <w:rsid w:val="005F0A10"/>
    <w:rsid w:val="005F0F63"/>
    <w:rsid w:val="005F21A9"/>
    <w:rsid w:val="005F3634"/>
    <w:rsid w:val="005F3E19"/>
    <w:rsid w:val="005F544C"/>
    <w:rsid w:val="005F7162"/>
    <w:rsid w:val="00601BB3"/>
    <w:rsid w:val="0060260C"/>
    <w:rsid w:val="006033CC"/>
    <w:rsid w:val="0060393C"/>
    <w:rsid w:val="00604A34"/>
    <w:rsid w:val="0060539C"/>
    <w:rsid w:val="006076F1"/>
    <w:rsid w:val="00611135"/>
    <w:rsid w:val="006117E6"/>
    <w:rsid w:val="00611C53"/>
    <w:rsid w:val="00614E08"/>
    <w:rsid w:val="00616316"/>
    <w:rsid w:val="00620792"/>
    <w:rsid w:val="00620C41"/>
    <w:rsid w:val="00620D0B"/>
    <w:rsid w:val="00621DF3"/>
    <w:rsid w:val="006220DB"/>
    <w:rsid w:val="00622196"/>
    <w:rsid w:val="00623652"/>
    <w:rsid w:val="006256D5"/>
    <w:rsid w:val="006268CB"/>
    <w:rsid w:val="00630E4B"/>
    <w:rsid w:val="00631250"/>
    <w:rsid w:val="00631EEA"/>
    <w:rsid w:val="006372A8"/>
    <w:rsid w:val="00637934"/>
    <w:rsid w:val="00641B24"/>
    <w:rsid w:val="00643A7A"/>
    <w:rsid w:val="00644016"/>
    <w:rsid w:val="00650332"/>
    <w:rsid w:val="006533E8"/>
    <w:rsid w:val="00654046"/>
    <w:rsid w:val="00656660"/>
    <w:rsid w:val="00656891"/>
    <w:rsid w:val="00656DAE"/>
    <w:rsid w:val="0065762A"/>
    <w:rsid w:val="0066189B"/>
    <w:rsid w:val="00663BC3"/>
    <w:rsid w:val="00664646"/>
    <w:rsid w:val="006657AF"/>
    <w:rsid w:val="00666196"/>
    <w:rsid w:val="0066674A"/>
    <w:rsid w:val="00667489"/>
    <w:rsid w:val="0067154A"/>
    <w:rsid w:val="006731D6"/>
    <w:rsid w:val="006757A9"/>
    <w:rsid w:val="00677CFA"/>
    <w:rsid w:val="006803D7"/>
    <w:rsid w:val="00681D28"/>
    <w:rsid w:val="006826ED"/>
    <w:rsid w:val="006828C6"/>
    <w:rsid w:val="00683BE2"/>
    <w:rsid w:val="00686FD0"/>
    <w:rsid w:val="006875B5"/>
    <w:rsid w:val="00690FD5"/>
    <w:rsid w:val="0069128A"/>
    <w:rsid w:val="00691BCF"/>
    <w:rsid w:val="00693D5B"/>
    <w:rsid w:val="006953B6"/>
    <w:rsid w:val="00695455"/>
    <w:rsid w:val="00695A5B"/>
    <w:rsid w:val="006964C1"/>
    <w:rsid w:val="006971AA"/>
    <w:rsid w:val="00697433"/>
    <w:rsid w:val="006A2502"/>
    <w:rsid w:val="006A60A7"/>
    <w:rsid w:val="006A7422"/>
    <w:rsid w:val="006A7AAD"/>
    <w:rsid w:val="006A7ADC"/>
    <w:rsid w:val="006B2A52"/>
    <w:rsid w:val="006B3B5D"/>
    <w:rsid w:val="006B4060"/>
    <w:rsid w:val="006B4632"/>
    <w:rsid w:val="006B4DF8"/>
    <w:rsid w:val="006B533D"/>
    <w:rsid w:val="006B6134"/>
    <w:rsid w:val="006C1797"/>
    <w:rsid w:val="006C3A1B"/>
    <w:rsid w:val="006C40AD"/>
    <w:rsid w:val="006D0EAF"/>
    <w:rsid w:val="006D175E"/>
    <w:rsid w:val="006D21E5"/>
    <w:rsid w:val="006D2642"/>
    <w:rsid w:val="006D40A1"/>
    <w:rsid w:val="006D5671"/>
    <w:rsid w:val="006D5CFC"/>
    <w:rsid w:val="006D65DC"/>
    <w:rsid w:val="006D786D"/>
    <w:rsid w:val="006E253D"/>
    <w:rsid w:val="006E2842"/>
    <w:rsid w:val="006E3401"/>
    <w:rsid w:val="006E38AC"/>
    <w:rsid w:val="006E5454"/>
    <w:rsid w:val="006F17E6"/>
    <w:rsid w:val="006F1EE6"/>
    <w:rsid w:val="006F3EB7"/>
    <w:rsid w:val="006F4B3E"/>
    <w:rsid w:val="006F4DA1"/>
    <w:rsid w:val="006F791D"/>
    <w:rsid w:val="006F7963"/>
    <w:rsid w:val="006F7DE2"/>
    <w:rsid w:val="006F7F98"/>
    <w:rsid w:val="0070345D"/>
    <w:rsid w:val="00703E20"/>
    <w:rsid w:val="00704B3F"/>
    <w:rsid w:val="00706F1B"/>
    <w:rsid w:val="007114A1"/>
    <w:rsid w:val="00711F1B"/>
    <w:rsid w:val="00712108"/>
    <w:rsid w:val="007146EF"/>
    <w:rsid w:val="00716439"/>
    <w:rsid w:val="007173F4"/>
    <w:rsid w:val="0072005E"/>
    <w:rsid w:val="007211E2"/>
    <w:rsid w:val="00721E52"/>
    <w:rsid w:val="00725086"/>
    <w:rsid w:val="007250C4"/>
    <w:rsid w:val="00725911"/>
    <w:rsid w:val="00725FB8"/>
    <w:rsid w:val="00731B24"/>
    <w:rsid w:val="007342F0"/>
    <w:rsid w:val="00734EAF"/>
    <w:rsid w:val="00736658"/>
    <w:rsid w:val="00736704"/>
    <w:rsid w:val="0073777D"/>
    <w:rsid w:val="00741CB6"/>
    <w:rsid w:val="007439D3"/>
    <w:rsid w:val="0074437C"/>
    <w:rsid w:val="0074726D"/>
    <w:rsid w:val="00750A49"/>
    <w:rsid w:val="00750EE1"/>
    <w:rsid w:val="007543F0"/>
    <w:rsid w:val="00756AA4"/>
    <w:rsid w:val="007570A9"/>
    <w:rsid w:val="007571B3"/>
    <w:rsid w:val="00757BDC"/>
    <w:rsid w:val="007608B1"/>
    <w:rsid w:val="00760BCD"/>
    <w:rsid w:val="0076144A"/>
    <w:rsid w:val="0076360B"/>
    <w:rsid w:val="00764DE3"/>
    <w:rsid w:val="007664C3"/>
    <w:rsid w:val="00766FB1"/>
    <w:rsid w:val="00767150"/>
    <w:rsid w:val="00771A9D"/>
    <w:rsid w:val="00774AF8"/>
    <w:rsid w:val="00774BD4"/>
    <w:rsid w:val="0077593F"/>
    <w:rsid w:val="00775FA3"/>
    <w:rsid w:val="007773D1"/>
    <w:rsid w:val="00780A34"/>
    <w:rsid w:val="00781D39"/>
    <w:rsid w:val="007822EC"/>
    <w:rsid w:val="0078306E"/>
    <w:rsid w:val="00784A78"/>
    <w:rsid w:val="00785527"/>
    <w:rsid w:val="00786567"/>
    <w:rsid w:val="0078794F"/>
    <w:rsid w:val="007904C2"/>
    <w:rsid w:val="0079313E"/>
    <w:rsid w:val="0079357F"/>
    <w:rsid w:val="00794AD3"/>
    <w:rsid w:val="00795523"/>
    <w:rsid w:val="007955B4"/>
    <w:rsid w:val="007967D7"/>
    <w:rsid w:val="007A022F"/>
    <w:rsid w:val="007A10D5"/>
    <w:rsid w:val="007A3C5F"/>
    <w:rsid w:val="007A5102"/>
    <w:rsid w:val="007A6435"/>
    <w:rsid w:val="007B1DD8"/>
    <w:rsid w:val="007B1EF5"/>
    <w:rsid w:val="007B2BB5"/>
    <w:rsid w:val="007B2F5B"/>
    <w:rsid w:val="007B3386"/>
    <w:rsid w:val="007B33B1"/>
    <w:rsid w:val="007B6861"/>
    <w:rsid w:val="007C0864"/>
    <w:rsid w:val="007C1953"/>
    <w:rsid w:val="007C5679"/>
    <w:rsid w:val="007C5681"/>
    <w:rsid w:val="007C65B3"/>
    <w:rsid w:val="007C6687"/>
    <w:rsid w:val="007D0B57"/>
    <w:rsid w:val="007D24BB"/>
    <w:rsid w:val="007D4AD3"/>
    <w:rsid w:val="007E036F"/>
    <w:rsid w:val="007E0DF6"/>
    <w:rsid w:val="007E1C82"/>
    <w:rsid w:val="007E23AA"/>
    <w:rsid w:val="007E608D"/>
    <w:rsid w:val="007E627A"/>
    <w:rsid w:val="007F089B"/>
    <w:rsid w:val="007F0B29"/>
    <w:rsid w:val="007F0DC0"/>
    <w:rsid w:val="007F28D1"/>
    <w:rsid w:val="007F3012"/>
    <w:rsid w:val="007F6B44"/>
    <w:rsid w:val="008025BC"/>
    <w:rsid w:val="008038B5"/>
    <w:rsid w:val="0080482E"/>
    <w:rsid w:val="008049C3"/>
    <w:rsid w:val="008056AD"/>
    <w:rsid w:val="00807320"/>
    <w:rsid w:val="00810CC1"/>
    <w:rsid w:val="00813922"/>
    <w:rsid w:val="00816191"/>
    <w:rsid w:val="008227DC"/>
    <w:rsid w:val="008246D7"/>
    <w:rsid w:val="00826F80"/>
    <w:rsid w:val="00835D85"/>
    <w:rsid w:val="00837632"/>
    <w:rsid w:val="00837675"/>
    <w:rsid w:val="008407DA"/>
    <w:rsid w:val="00845E23"/>
    <w:rsid w:val="00845F25"/>
    <w:rsid w:val="00851407"/>
    <w:rsid w:val="00851B51"/>
    <w:rsid w:val="00851F29"/>
    <w:rsid w:val="0085210F"/>
    <w:rsid w:val="008528CE"/>
    <w:rsid w:val="00854BCA"/>
    <w:rsid w:val="00854E94"/>
    <w:rsid w:val="00855AD5"/>
    <w:rsid w:val="00862B62"/>
    <w:rsid w:val="00862FC2"/>
    <w:rsid w:val="00863559"/>
    <w:rsid w:val="008647FE"/>
    <w:rsid w:val="008722CA"/>
    <w:rsid w:val="0087536B"/>
    <w:rsid w:val="00876B2D"/>
    <w:rsid w:val="00883FF5"/>
    <w:rsid w:val="00887A6C"/>
    <w:rsid w:val="00891113"/>
    <w:rsid w:val="008979A9"/>
    <w:rsid w:val="008A3CD6"/>
    <w:rsid w:val="008A5617"/>
    <w:rsid w:val="008A63DB"/>
    <w:rsid w:val="008A6E19"/>
    <w:rsid w:val="008A75F8"/>
    <w:rsid w:val="008A7A18"/>
    <w:rsid w:val="008A7F54"/>
    <w:rsid w:val="008B3128"/>
    <w:rsid w:val="008B31C9"/>
    <w:rsid w:val="008B5AE7"/>
    <w:rsid w:val="008B6459"/>
    <w:rsid w:val="008C1273"/>
    <w:rsid w:val="008C1E95"/>
    <w:rsid w:val="008C29D8"/>
    <w:rsid w:val="008C2CC9"/>
    <w:rsid w:val="008C3A62"/>
    <w:rsid w:val="008C3D75"/>
    <w:rsid w:val="008C6CDC"/>
    <w:rsid w:val="008D178F"/>
    <w:rsid w:val="008D17BD"/>
    <w:rsid w:val="008D1B0C"/>
    <w:rsid w:val="008E04AE"/>
    <w:rsid w:val="008E2FE3"/>
    <w:rsid w:val="008E4128"/>
    <w:rsid w:val="008E5688"/>
    <w:rsid w:val="008E6802"/>
    <w:rsid w:val="008F02A7"/>
    <w:rsid w:val="008F0558"/>
    <w:rsid w:val="008F0738"/>
    <w:rsid w:val="008F140E"/>
    <w:rsid w:val="008F1D79"/>
    <w:rsid w:val="008F2B58"/>
    <w:rsid w:val="008F2D10"/>
    <w:rsid w:val="008F313C"/>
    <w:rsid w:val="008F5875"/>
    <w:rsid w:val="008F6476"/>
    <w:rsid w:val="008F7FDE"/>
    <w:rsid w:val="0090195E"/>
    <w:rsid w:val="00901B67"/>
    <w:rsid w:val="009044C3"/>
    <w:rsid w:val="00905114"/>
    <w:rsid w:val="00906C63"/>
    <w:rsid w:val="00907097"/>
    <w:rsid w:val="00907607"/>
    <w:rsid w:val="00910516"/>
    <w:rsid w:val="00912BA4"/>
    <w:rsid w:val="0091406D"/>
    <w:rsid w:val="0091569F"/>
    <w:rsid w:val="009156FF"/>
    <w:rsid w:val="00921B91"/>
    <w:rsid w:val="009224E3"/>
    <w:rsid w:val="00925E46"/>
    <w:rsid w:val="00926025"/>
    <w:rsid w:val="00926A89"/>
    <w:rsid w:val="00930299"/>
    <w:rsid w:val="00930E78"/>
    <w:rsid w:val="00931079"/>
    <w:rsid w:val="00931882"/>
    <w:rsid w:val="009335D6"/>
    <w:rsid w:val="00934C4F"/>
    <w:rsid w:val="00935DB4"/>
    <w:rsid w:val="00935F6D"/>
    <w:rsid w:val="009375B3"/>
    <w:rsid w:val="00940EEA"/>
    <w:rsid w:val="009422B8"/>
    <w:rsid w:val="00946D94"/>
    <w:rsid w:val="00953B46"/>
    <w:rsid w:val="00954EF6"/>
    <w:rsid w:val="00955F84"/>
    <w:rsid w:val="009564BA"/>
    <w:rsid w:val="00957203"/>
    <w:rsid w:val="00957525"/>
    <w:rsid w:val="009607A6"/>
    <w:rsid w:val="00960C58"/>
    <w:rsid w:val="00962519"/>
    <w:rsid w:val="00963627"/>
    <w:rsid w:val="00966484"/>
    <w:rsid w:val="0097380E"/>
    <w:rsid w:val="00974E24"/>
    <w:rsid w:val="00977600"/>
    <w:rsid w:val="00981148"/>
    <w:rsid w:val="00981683"/>
    <w:rsid w:val="0098390A"/>
    <w:rsid w:val="00983E1A"/>
    <w:rsid w:val="00986220"/>
    <w:rsid w:val="0099229A"/>
    <w:rsid w:val="009931E4"/>
    <w:rsid w:val="0099696C"/>
    <w:rsid w:val="009978FE"/>
    <w:rsid w:val="00997B5B"/>
    <w:rsid w:val="009A53C7"/>
    <w:rsid w:val="009A5BEA"/>
    <w:rsid w:val="009B0DF6"/>
    <w:rsid w:val="009B1250"/>
    <w:rsid w:val="009B14B5"/>
    <w:rsid w:val="009B44F7"/>
    <w:rsid w:val="009B50EA"/>
    <w:rsid w:val="009B6356"/>
    <w:rsid w:val="009B65BF"/>
    <w:rsid w:val="009C09CD"/>
    <w:rsid w:val="009C1F1A"/>
    <w:rsid w:val="009C3A4A"/>
    <w:rsid w:val="009C4EB6"/>
    <w:rsid w:val="009C5C27"/>
    <w:rsid w:val="009C5CAB"/>
    <w:rsid w:val="009C7EF0"/>
    <w:rsid w:val="009D032F"/>
    <w:rsid w:val="009D316F"/>
    <w:rsid w:val="009D3785"/>
    <w:rsid w:val="009D6862"/>
    <w:rsid w:val="009D718A"/>
    <w:rsid w:val="009E34CB"/>
    <w:rsid w:val="009E3CA3"/>
    <w:rsid w:val="009E4066"/>
    <w:rsid w:val="009E56BE"/>
    <w:rsid w:val="009E578E"/>
    <w:rsid w:val="009E60FE"/>
    <w:rsid w:val="009F21C2"/>
    <w:rsid w:val="009F2CB3"/>
    <w:rsid w:val="009F3FAD"/>
    <w:rsid w:val="009F437C"/>
    <w:rsid w:val="009F79B6"/>
    <w:rsid w:val="009F7F21"/>
    <w:rsid w:val="00A0170C"/>
    <w:rsid w:val="00A02E30"/>
    <w:rsid w:val="00A02F7F"/>
    <w:rsid w:val="00A04F71"/>
    <w:rsid w:val="00A05E7B"/>
    <w:rsid w:val="00A064C8"/>
    <w:rsid w:val="00A06C1F"/>
    <w:rsid w:val="00A10103"/>
    <w:rsid w:val="00A10E9A"/>
    <w:rsid w:val="00A110BC"/>
    <w:rsid w:val="00A11259"/>
    <w:rsid w:val="00A11327"/>
    <w:rsid w:val="00A12BFC"/>
    <w:rsid w:val="00A13639"/>
    <w:rsid w:val="00A138A0"/>
    <w:rsid w:val="00A1511B"/>
    <w:rsid w:val="00A16D0B"/>
    <w:rsid w:val="00A21E52"/>
    <w:rsid w:val="00A22909"/>
    <w:rsid w:val="00A2293C"/>
    <w:rsid w:val="00A24D90"/>
    <w:rsid w:val="00A256C1"/>
    <w:rsid w:val="00A263A1"/>
    <w:rsid w:val="00A269CE"/>
    <w:rsid w:val="00A26C3B"/>
    <w:rsid w:val="00A31708"/>
    <w:rsid w:val="00A33642"/>
    <w:rsid w:val="00A35B43"/>
    <w:rsid w:val="00A361AC"/>
    <w:rsid w:val="00A374B7"/>
    <w:rsid w:val="00A43F38"/>
    <w:rsid w:val="00A45A2D"/>
    <w:rsid w:val="00A460FC"/>
    <w:rsid w:val="00A4668C"/>
    <w:rsid w:val="00A509CB"/>
    <w:rsid w:val="00A52135"/>
    <w:rsid w:val="00A52422"/>
    <w:rsid w:val="00A52590"/>
    <w:rsid w:val="00A54771"/>
    <w:rsid w:val="00A54998"/>
    <w:rsid w:val="00A54E8B"/>
    <w:rsid w:val="00A54F78"/>
    <w:rsid w:val="00A55C06"/>
    <w:rsid w:val="00A639E5"/>
    <w:rsid w:val="00A65326"/>
    <w:rsid w:val="00A6591A"/>
    <w:rsid w:val="00A6620E"/>
    <w:rsid w:val="00A67D87"/>
    <w:rsid w:val="00A71536"/>
    <w:rsid w:val="00A73A90"/>
    <w:rsid w:val="00A75D2A"/>
    <w:rsid w:val="00A7697D"/>
    <w:rsid w:val="00A80E6C"/>
    <w:rsid w:val="00A81885"/>
    <w:rsid w:val="00A82601"/>
    <w:rsid w:val="00A854E9"/>
    <w:rsid w:val="00A90EA0"/>
    <w:rsid w:val="00A91738"/>
    <w:rsid w:val="00A927F2"/>
    <w:rsid w:val="00A9563D"/>
    <w:rsid w:val="00A95656"/>
    <w:rsid w:val="00A97591"/>
    <w:rsid w:val="00AA08AE"/>
    <w:rsid w:val="00AA0EF9"/>
    <w:rsid w:val="00AA1173"/>
    <w:rsid w:val="00AA64A4"/>
    <w:rsid w:val="00AB1881"/>
    <w:rsid w:val="00AB2414"/>
    <w:rsid w:val="00AB3455"/>
    <w:rsid w:val="00AB36AC"/>
    <w:rsid w:val="00AB43D1"/>
    <w:rsid w:val="00AB4E1D"/>
    <w:rsid w:val="00AB6E12"/>
    <w:rsid w:val="00AC0832"/>
    <w:rsid w:val="00AC0B63"/>
    <w:rsid w:val="00AC126A"/>
    <w:rsid w:val="00AC1DBC"/>
    <w:rsid w:val="00AC21EA"/>
    <w:rsid w:val="00AC25CF"/>
    <w:rsid w:val="00AC2B0B"/>
    <w:rsid w:val="00AC65D1"/>
    <w:rsid w:val="00AC7298"/>
    <w:rsid w:val="00AD07A5"/>
    <w:rsid w:val="00AD0DE8"/>
    <w:rsid w:val="00AD1F20"/>
    <w:rsid w:val="00AD3BA3"/>
    <w:rsid w:val="00AD403F"/>
    <w:rsid w:val="00AD4779"/>
    <w:rsid w:val="00AD4888"/>
    <w:rsid w:val="00AD4A1A"/>
    <w:rsid w:val="00AD4D13"/>
    <w:rsid w:val="00AD5201"/>
    <w:rsid w:val="00AD54B0"/>
    <w:rsid w:val="00AD5877"/>
    <w:rsid w:val="00AD6BC7"/>
    <w:rsid w:val="00AD754D"/>
    <w:rsid w:val="00AD7B0E"/>
    <w:rsid w:val="00AD7DB3"/>
    <w:rsid w:val="00AE0468"/>
    <w:rsid w:val="00AE10D4"/>
    <w:rsid w:val="00AE4001"/>
    <w:rsid w:val="00AE774C"/>
    <w:rsid w:val="00AF03DC"/>
    <w:rsid w:val="00AF0858"/>
    <w:rsid w:val="00AF16F8"/>
    <w:rsid w:val="00B01566"/>
    <w:rsid w:val="00B04AA4"/>
    <w:rsid w:val="00B0519D"/>
    <w:rsid w:val="00B0759B"/>
    <w:rsid w:val="00B10704"/>
    <w:rsid w:val="00B10D00"/>
    <w:rsid w:val="00B1122C"/>
    <w:rsid w:val="00B12BDD"/>
    <w:rsid w:val="00B14707"/>
    <w:rsid w:val="00B15221"/>
    <w:rsid w:val="00B22263"/>
    <w:rsid w:val="00B26B9A"/>
    <w:rsid w:val="00B313BA"/>
    <w:rsid w:val="00B32816"/>
    <w:rsid w:val="00B36484"/>
    <w:rsid w:val="00B406A8"/>
    <w:rsid w:val="00B41FD0"/>
    <w:rsid w:val="00B427ED"/>
    <w:rsid w:val="00B43742"/>
    <w:rsid w:val="00B46317"/>
    <w:rsid w:val="00B50BCB"/>
    <w:rsid w:val="00B512EE"/>
    <w:rsid w:val="00B51957"/>
    <w:rsid w:val="00B51FD1"/>
    <w:rsid w:val="00B525C1"/>
    <w:rsid w:val="00B55850"/>
    <w:rsid w:val="00B55EA2"/>
    <w:rsid w:val="00B5640F"/>
    <w:rsid w:val="00B57FD3"/>
    <w:rsid w:val="00B6186A"/>
    <w:rsid w:val="00B622E0"/>
    <w:rsid w:val="00B62EE7"/>
    <w:rsid w:val="00B63151"/>
    <w:rsid w:val="00B63C27"/>
    <w:rsid w:val="00B64AEC"/>
    <w:rsid w:val="00B672D2"/>
    <w:rsid w:val="00B7088E"/>
    <w:rsid w:val="00B74D73"/>
    <w:rsid w:val="00B75148"/>
    <w:rsid w:val="00B76930"/>
    <w:rsid w:val="00B815A2"/>
    <w:rsid w:val="00B81885"/>
    <w:rsid w:val="00B8433E"/>
    <w:rsid w:val="00B84F29"/>
    <w:rsid w:val="00B85128"/>
    <w:rsid w:val="00B86D59"/>
    <w:rsid w:val="00B86FB5"/>
    <w:rsid w:val="00B877DF"/>
    <w:rsid w:val="00B904CE"/>
    <w:rsid w:val="00B92715"/>
    <w:rsid w:val="00B9314A"/>
    <w:rsid w:val="00B93935"/>
    <w:rsid w:val="00B94848"/>
    <w:rsid w:val="00B95269"/>
    <w:rsid w:val="00B95912"/>
    <w:rsid w:val="00BA07FF"/>
    <w:rsid w:val="00BA3DA8"/>
    <w:rsid w:val="00BA4654"/>
    <w:rsid w:val="00BA56CA"/>
    <w:rsid w:val="00BA56DF"/>
    <w:rsid w:val="00BB5275"/>
    <w:rsid w:val="00BB5539"/>
    <w:rsid w:val="00BB625E"/>
    <w:rsid w:val="00BC0053"/>
    <w:rsid w:val="00BC02D0"/>
    <w:rsid w:val="00BC0B40"/>
    <w:rsid w:val="00BC120C"/>
    <w:rsid w:val="00BC26B6"/>
    <w:rsid w:val="00BC27B7"/>
    <w:rsid w:val="00BC4A46"/>
    <w:rsid w:val="00BC5E33"/>
    <w:rsid w:val="00BC662B"/>
    <w:rsid w:val="00BD1029"/>
    <w:rsid w:val="00BD2F05"/>
    <w:rsid w:val="00BD32DC"/>
    <w:rsid w:val="00BD3F65"/>
    <w:rsid w:val="00BD68D4"/>
    <w:rsid w:val="00BE162A"/>
    <w:rsid w:val="00BE208C"/>
    <w:rsid w:val="00BE2A15"/>
    <w:rsid w:val="00BE6548"/>
    <w:rsid w:val="00BE743B"/>
    <w:rsid w:val="00BE7FBE"/>
    <w:rsid w:val="00BF3805"/>
    <w:rsid w:val="00BF52E2"/>
    <w:rsid w:val="00BF5C3F"/>
    <w:rsid w:val="00BF6106"/>
    <w:rsid w:val="00BF61D5"/>
    <w:rsid w:val="00BF6D39"/>
    <w:rsid w:val="00BF6D53"/>
    <w:rsid w:val="00C02C68"/>
    <w:rsid w:val="00C0443F"/>
    <w:rsid w:val="00C07096"/>
    <w:rsid w:val="00C10F56"/>
    <w:rsid w:val="00C10F85"/>
    <w:rsid w:val="00C1208D"/>
    <w:rsid w:val="00C13249"/>
    <w:rsid w:val="00C171D9"/>
    <w:rsid w:val="00C22D23"/>
    <w:rsid w:val="00C240AE"/>
    <w:rsid w:val="00C26A33"/>
    <w:rsid w:val="00C308BA"/>
    <w:rsid w:val="00C30C69"/>
    <w:rsid w:val="00C3194A"/>
    <w:rsid w:val="00C329CE"/>
    <w:rsid w:val="00C33641"/>
    <w:rsid w:val="00C364E8"/>
    <w:rsid w:val="00C408FF"/>
    <w:rsid w:val="00C4141B"/>
    <w:rsid w:val="00C417F3"/>
    <w:rsid w:val="00C41C6E"/>
    <w:rsid w:val="00C4692E"/>
    <w:rsid w:val="00C53E9D"/>
    <w:rsid w:val="00C56086"/>
    <w:rsid w:val="00C601A2"/>
    <w:rsid w:val="00C608E2"/>
    <w:rsid w:val="00C61078"/>
    <w:rsid w:val="00C63B20"/>
    <w:rsid w:val="00C64EA4"/>
    <w:rsid w:val="00C66305"/>
    <w:rsid w:val="00C66CD7"/>
    <w:rsid w:val="00C720E8"/>
    <w:rsid w:val="00C723B1"/>
    <w:rsid w:val="00C74561"/>
    <w:rsid w:val="00C747D5"/>
    <w:rsid w:val="00C74A89"/>
    <w:rsid w:val="00C77F09"/>
    <w:rsid w:val="00C84321"/>
    <w:rsid w:val="00C845FD"/>
    <w:rsid w:val="00C84EA5"/>
    <w:rsid w:val="00C868A0"/>
    <w:rsid w:val="00C871D7"/>
    <w:rsid w:val="00C8757D"/>
    <w:rsid w:val="00C91355"/>
    <w:rsid w:val="00C91D0F"/>
    <w:rsid w:val="00C94286"/>
    <w:rsid w:val="00C963CB"/>
    <w:rsid w:val="00C96BA3"/>
    <w:rsid w:val="00C96BAE"/>
    <w:rsid w:val="00C96CED"/>
    <w:rsid w:val="00C96E92"/>
    <w:rsid w:val="00CA2382"/>
    <w:rsid w:val="00CA37D2"/>
    <w:rsid w:val="00CA447E"/>
    <w:rsid w:val="00CA5977"/>
    <w:rsid w:val="00CA655F"/>
    <w:rsid w:val="00CB03A1"/>
    <w:rsid w:val="00CB0C63"/>
    <w:rsid w:val="00CB11EC"/>
    <w:rsid w:val="00CB2ECE"/>
    <w:rsid w:val="00CB381D"/>
    <w:rsid w:val="00CB3B9E"/>
    <w:rsid w:val="00CB459A"/>
    <w:rsid w:val="00CB4DF9"/>
    <w:rsid w:val="00CB4E1B"/>
    <w:rsid w:val="00CB5292"/>
    <w:rsid w:val="00CB7598"/>
    <w:rsid w:val="00CB7E17"/>
    <w:rsid w:val="00CC029D"/>
    <w:rsid w:val="00CC4AAD"/>
    <w:rsid w:val="00CC609D"/>
    <w:rsid w:val="00CC73C8"/>
    <w:rsid w:val="00CC7740"/>
    <w:rsid w:val="00CC7B3A"/>
    <w:rsid w:val="00CD2BE4"/>
    <w:rsid w:val="00CD2F25"/>
    <w:rsid w:val="00CD3CCD"/>
    <w:rsid w:val="00CD3CE7"/>
    <w:rsid w:val="00CD66F1"/>
    <w:rsid w:val="00CE18FB"/>
    <w:rsid w:val="00CE25EF"/>
    <w:rsid w:val="00CE2A98"/>
    <w:rsid w:val="00CE3E14"/>
    <w:rsid w:val="00CF2CFA"/>
    <w:rsid w:val="00CF7692"/>
    <w:rsid w:val="00D0169B"/>
    <w:rsid w:val="00D02386"/>
    <w:rsid w:val="00D057A7"/>
    <w:rsid w:val="00D06912"/>
    <w:rsid w:val="00D12542"/>
    <w:rsid w:val="00D13704"/>
    <w:rsid w:val="00D14768"/>
    <w:rsid w:val="00D16593"/>
    <w:rsid w:val="00D166AE"/>
    <w:rsid w:val="00D16753"/>
    <w:rsid w:val="00D169E6"/>
    <w:rsid w:val="00D170EC"/>
    <w:rsid w:val="00D17641"/>
    <w:rsid w:val="00D17CDE"/>
    <w:rsid w:val="00D17DC8"/>
    <w:rsid w:val="00D20372"/>
    <w:rsid w:val="00D219A4"/>
    <w:rsid w:val="00D27191"/>
    <w:rsid w:val="00D27558"/>
    <w:rsid w:val="00D3000D"/>
    <w:rsid w:val="00D304E5"/>
    <w:rsid w:val="00D30F59"/>
    <w:rsid w:val="00D31E19"/>
    <w:rsid w:val="00D3364F"/>
    <w:rsid w:val="00D35270"/>
    <w:rsid w:val="00D35DB4"/>
    <w:rsid w:val="00D37F96"/>
    <w:rsid w:val="00D4045B"/>
    <w:rsid w:val="00D41E9C"/>
    <w:rsid w:val="00D42A34"/>
    <w:rsid w:val="00D4350D"/>
    <w:rsid w:val="00D450DD"/>
    <w:rsid w:val="00D456C3"/>
    <w:rsid w:val="00D47833"/>
    <w:rsid w:val="00D50826"/>
    <w:rsid w:val="00D50FD4"/>
    <w:rsid w:val="00D5420F"/>
    <w:rsid w:val="00D54EBE"/>
    <w:rsid w:val="00D55341"/>
    <w:rsid w:val="00D55E9D"/>
    <w:rsid w:val="00D61042"/>
    <w:rsid w:val="00D61EF6"/>
    <w:rsid w:val="00D63F2B"/>
    <w:rsid w:val="00D67024"/>
    <w:rsid w:val="00D67B21"/>
    <w:rsid w:val="00D731DB"/>
    <w:rsid w:val="00D74718"/>
    <w:rsid w:val="00D76CF7"/>
    <w:rsid w:val="00D8011B"/>
    <w:rsid w:val="00D80A20"/>
    <w:rsid w:val="00D815CE"/>
    <w:rsid w:val="00D845BC"/>
    <w:rsid w:val="00D90E6B"/>
    <w:rsid w:val="00D9119B"/>
    <w:rsid w:val="00D942A8"/>
    <w:rsid w:val="00D94597"/>
    <w:rsid w:val="00D947BB"/>
    <w:rsid w:val="00D950B7"/>
    <w:rsid w:val="00D95907"/>
    <w:rsid w:val="00D9770F"/>
    <w:rsid w:val="00DA0E15"/>
    <w:rsid w:val="00DA1809"/>
    <w:rsid w:val="00DA2E31"/>
    <w:rsid w:val="00DA4869"/>
    <w:rsid w:val="00DA5D56"/>
    <w:rsid w:val="00DB0A98"/>
    <w:rsid w:val="00DB3342"/>
    <w:rsid w:val="00DB3DA9"/>
    <w:rsid w:val="00DB449D"/>
    <w:rsid w:val="00DB6381"/>
    <w:rsid w:val="00DB6DC7"/>
    <w:rsid w:val="00DB6EC5"/>
    <w:rsid w:val="00DC2DF6"/>
    <w:rsid w:val="00DC33B5"/>
    <w:rsid w:val="00DC3E3A"/>
    <w:rsid w:val="00DC4F97"/>
    <w:rsid w:val="00DC5ACA"/>
    <w:rsid w:val="00DC68D8"/>
    <w:rsid w:val="00DD26FB"/>
    <w:rsid w:val="00DD2767"/>
    <w:rsid w:val="00DD2A1D"/>
    <w:rsid w:val="00DE1A70"/>
    <w:rsid w:val="00DE3907"/>
    <w:rsid w:val="00DE4641"/>
    <w:rsid w:val="00DE4DE0"/>
    <w:rsid w:val="00DE6F7C"/>
    <w:rsid w:val="00DE750D"/>
    <w:rsid w:val="00DE7B64"/>
    <w:rsid w:val="00DF2193"/>
    <w:rsid w:val="00DF29DF"/>
    <w:rsid w:val="00DF2FF3"/>
    <w:rsid w:val="00DF4177"/>
    <w:rsid w:val="00DF5555"/>
    <w:rsid w:val="00E01D06"/>
    <w:rsid w:val="00E032BB"/>
    <w:rsid w:val="00E071CF"/>
    <w:rsid w:val="00E10472"/>
    <w:rsid w:val="00E13D7E"/>
    <w:rsid w:val="00E17097"/>
    <w:rsid w:val="00E20D27"/>
    <w:rsid w:val="00E214A9"/>
    <w:rsid w:val="00E22B04"/>
    <w:rsid w:val="00E245C7"/>
    <w:rsid w:val="00E325A8"/>
    <w:rsid w:val="00E346EC"/>
    <w:rsid w:val="00E3765C"/>
    <w:rsid w:val="00E411CA"/>
    <w:rsid w:val="00E41F27"/>
    <w:rsid w:val="00E434AA"/>
    <w:rsid w:val="00E44247"/>
    <w:rsid w:val="00E45DD8"/>
    <w:rsid w:val="00E47E3C"/>
    <w:rsid w:val="00E50D00"/>
    <w:rsid w:val="00E523D6"/>
    <w:rsid w:val="00E531F6"/>
    <w:rsid w:val="00E55F6C"/>
    <w:rsid w:val="00E6062C"/>
    <w:rsid w:val="00E61FE7"/>
    <w:rsid w:val="00E64B4A"/>
    <w:rsid w:val="00E64FC5"/>
    <w:rsid w:val="00E7234F"/>
    <w:rsid w:val="00E73547"/>
    <w:rsid w:val="00E748BD"/>
    <w:rsid w:val="00E76FA5"/>
    <w:rsid w:val="00E8411D"/>
    <w:rsid w:val="00E8669C"/>
    <w:rsid w:val="00E86806"/>
    <w:rsid w:val="00E964C7"/>
    <w:rsid w:val="00E966E9"/>
    <w:rsid w:val="00E96A86"/>
    <w:rsid w:val="00EA2BBB"/>
    <w:rsid w:val="00EA330A"/>
    <w:rsid w:val="00EA40B3"/>
    <w:rsid w:val="00EA46A6"/>
    <w:rsid w:val="00EA6633"/>
    <w:rsid w:val="00EA6B57"/>
    <w:rsid w:val="00EB31F8"/>
    <w:rsid w:val="00EB588B"/>
    <w:rsid w:val="00EB5AF8"/>
    <w:rsid w:val="00EB5DAA"/>
    <w:rsid w:val="00EC06F0"/>
    <w:rsid w:val="00EC085E"/>
    <w:rsid w:val="00EC1943"/>
    <w:rsid w:val="00EC19C0"/>
    <w:rsid w:val="00EC3D91"/>
    <w:rsid w:val="00EC4871"/>
    <w:rsid w:val="00EC686A"/>
    <w:rsid w:val="00ED1AEF"/>
    <w:rsid w:val="00ED27C9"/>
    <w:rsid w:val="00ED29B8"/>
    <w:rsid w:val="00ED3071"/>
    <w:rsid w:val="00ED412B"/>
    <w:rsid w:val="00ED6312"/>
    <w:rsid w:val="00ED6A31"/>
    <w:rsid w:val="00ED6CF2"/>
    <w:rsid w:val="00EE2468"/>
    <w:rsid w:val="00EE3B86"/>
    <w:rsid w:val="00EE60AD"/>
    <w:rsid w:val="00EE7C7A"/>
    <w:rsid w:val="00EF0751"/>
    <w:rsid w:val="00EF1171"/>
    <w:rsid w:val="00EF24CA"/>
    <w:rsid w:val="00F00EC3"/>
    <w:rsid w:val="00F0165B"/>
    <w:rsid w:val="00F038DE"/>
    <w:rsid w:val="00F12AD0"/>
    <w:rsid w:val="00F147CA"/>
    <w:rsid w:val="00F14F45"/>
    <w:rsid w:val="00F17F00"/>
    <w:rsid w:val="00F2283F"/>
    <w:rsid w:val="00F269AF"/>
    <w:rsid w:val="00F30976"/>
    <w:rsid w:val="00F30C06"/>
    <w:rsid w:val="00F30F5A"/>
    <w:rsid w:val="00F35EF1"/>
    <w:rsid w:val="00F4185D"/>
    <w:rsid w:val="00F4302A"/>
    <w:rsid w:val="00F4463E"/>
    <w:rsid w:val="00F45004"/>
    <w:rsid w:val="00F46863"/>
    <w:rsid w:val="00F47493"/>
    <w:rsid w:val="00F51363"/>
    <w:rsid w:val="00F51960"/>
    <w:rsid w:val="00F534FB"/>
    <w:rsid w:val="00F53A3F"/>
    <w:rsid w:val="00F53CD1"/>
    <w:rsid w:val="00F54278"/>
    <w:rsid w:val="00F54719"/>
    <w:rsid w:val="00F5486D"/>
    <w:rsid w:val="00F565DD"/>
    <w:rsid w:val="00F57448"/>
    <w:rsid w:val="00F626ED"/>
    <w:rsid w:val="00F66256"/>
    <w:rsid w:val="00F66D18"/>
    <w:rsid w:val="00F70E7F"/>
    <w:rsid w:val="00F7301B"/>
    <w:rsid w:val="00F7428E"/>
    <w:rsid w:val="00F759D6"/>
    <w:rsid w:val="00F8235D"/>
    <w:rsid w:val="00F90613"/>
    <w:rsid w:val="00F91381"/>
    <w:rsid w:val="00F92120"/>
    <w:rsid w:val="00F92FB8"/>
    <w:rsid w:val="00F933F7"/>
    <w:rsid w:val="00FA0CE0"/>
    <w:rsid w:val="00FA1193"/>
    <w:rsid w:val="00FA24BE"/>
    <w:rsid w:val="00FA31F3"/>
    <w:rsid w:val="00FA4245"/>
    <w:rsid w:val="00FA7089"/>
    <w:rsid w:val="00FB1B5F"/>
    <w:rsid w:val="00FB2419"/>
    <w:rsid w:val="00FB318E"/>
    <w:rsid w:val="00FB3F65"/>
    <w:rsid w:val="00FB4473"/>
    <w:rsid w:val="00FB6117"/>
    <w:rsid w:val="00FB6289"/>
    <w:rsid w:val="00FB7A50"/>
    <w:rsid w:val="00FC1C75"/>
    <w:rsid w:val="00FC2003"/>
    <w:rsid w:val="00FC2BA2"/>
    <w:rsid w:val="00FC2CB4"/>
    <w:rsid w:val="00FC39B0"/>
    <w:rsid w:val="00FC56DB"/>
    <w:rsid w:val="00FD0B04"/>
    <w:rsid w:val="00FD0F98"/>
    <w:rsid w:val="00FD217F"/>
    <w:rsid w:val="00FD2D72"/>
    <w:rsid w:val="00FD3BB7"/>
    <w:rsid w:val="00FD440F"/>
    <w:rsid w:val="00FD457F"/>
    <w:rsid w:val="00FD6D08"/>
    <w:rsid w:val="00FE0CB1"/>
    <w:rsid w:val="00FE0DAB"/>
    <w:rsid w:val="00FE22D4"/>
    <w:rsid w:val="00FE23D8"/>
    <w:rsid w:val="00FE7581"/>
    <w:rsid w:val="00FF38A1"/>
    <w:rsid w:val="00FF3FFA"/>
    <w:rsid w:val="00FF73F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1B943"/>
  <w15:docId w15:val="{BBD11E5A-C0ED-4522-B032-DAA98E946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CB3B9E"/>
    <w:pPr>
      <w:spacing w:line="276" w:lineRule="auto"/>
    </w:pPr>
    <w:rPr>
      <w:rFonts w:ascii="Arial" w:eastAsia="Arial" w:hAnsi="Arial" w:cs="Arial"/>
      <w:sz w:val="22"/>
      <w:szCs w:val="22"/>
      <w:lang w:val="en" w:eastAsia="en-GB"/>
    </w:rPr>
  </w:style>
  <w:style w:type="paragraph" w:styleId="Heading1">
    <w:name w:val="heading 1"/>
    <w:basedOn w:val="Normal"/>
    <w:next w:val="Normal"/>
    <w:link w:val="Heading1Char"/>
    <w:autoRedefine/>
    <w:uiPriority w:val="1"/>
    <w:qFormat/>
    <w:rsid w:val="00F8235D"/>
    <w:pPr>
      <w:keepNext/>
      <w:keepLines/>
      <w:spacing w:before="360" w:after="80" w:line="240" w:lineRule="auto"/>
      <w:outlineLvl w:val="0"/>
    </w:pPr>
    <w:rPr>
      <w:rFonts w:ascii="Aptos" w:eastAsiaTheme="majorEastAsia" w:hAnsi="Aptos" w:cstheme="majorBidi"/>
      <w:b/>
      <w:color w:val="0F4761"/>
      <w:sz w:val="48"/>
      <w:szCs w:val="36"/>
      <w:lang w:val="en-GB"/>
    </w:rPr>
  </w:style>
  <w:style w:type="paragraph" w:styleId="Heading2">
    <w:name w:val="heading 2"/>
    <w:basedOn w:val="Normal"/>
    <w:next w:val="Normal"/>
    <w:link w:val="Heading2Char"/>
    <w:autoRedefine/>
    <w:uiPriority w:val="1"/>
    <w:qFormat/>
    <w:rsid w:val="009A5BEA"/>
    <w:pPr>
      <w:keepNext/>
      <w:keepLines/>
      <w:spacing w:before="280" w:after="80" w:line="240" w:lineRule="auto"/>
      <w:outlineLvl w:val="1"/>
    </w:pPr>
    <w:rPr>
      <w:rFonts w:ascii="Aptos" w:eastAsiaTheme="majorEastAsia" w:hAnsi="Aptos" w:cstheme="majorBidi"/>
      <w:b/>
      <w:color w:val="0F4761"/>
      <w:sz w:val="32"/>
      <w:szCs w:val="21"/>
      <w:lang w:val="en-GB"/>
    </w:rPr>
  </w:style>
  <w:style w:type="paragraph" w:styleId="Heading3">
    <w:name w:val="heading 3"/>
    <w:basedOn w:val="Normal"/>
    <w:next w:val="Normal"/>
    <w:link w:val="Heading3Char"/>
    <w:autoRedefine/>
    <w:uiPriority w:val="1"/>
    <w:qFormat/>
    <w:rsid w:val="00BD1029"/>
    <w:pPr>
      <w:keepNext/>
      <w:keepLines/>
      <w:spacing w:before="280" w:after="40" w:line="240" w:lineRule="auto"/>
      <w:outlineLvl w:val="2"/>
    </w:pPr>
    <w:rPr>
      <w:rFonts w:ascii="Aptos" w:eastAsiaTheme="majorEastAsia" w:hAnsi="Aptos" w:cstheme="majorBidi"/>
      <w:b/>
      <w:color w:val="0F4761"/>
      <w:sz w:val="24"/>
      <w:szCs w:val="24"/>
      <w:lang w:val="en-GB"/>
    </w:rPr>
  </w:style>
  <w:style w:type="paragraph" w:styleId="Heading4">
    <w:name w:val="heading 4"/>
    <w:basedOn w:val="Normal"/>
    <w:next w:val="Normal"/>
    <w:link w:val="Heading4Char"/>
    <w:autoRedefine/>
    <w:uiPriority w:val="1"/>
    <w:qFormat/>
    <w:rsid w:val="00F8235D"/>
    <w:pPr>
      <w:keepNext/>
      <w:keepLines/>
      <w:spacing w:before="80" w:after="20" w:line="240" w:lineRule="auto"/>
      <w:outlineLvl w:val="3"/>
    </w:pPr>
    <w:rPr>
      <w:rFonts w:ascii="Aptos" w:eastAsiaTheme="majorEastAsia" w:hAnsi="Aptos" w:cstheme="majorBidi"/>
      <w:b/>
      <w:i/>
      <w:iCs/>
      <w:color w:val="000000" w:themeColor="text1"/>
      <w:sz w:val="24"/>
      <w:lang w:val="en-GB"/>
    </w:rPr>
  </w:style>
  <w:style w:type="paragraph" w:styleId="Heading5">
    <w:name w:val="heading 5"/>
    <w:basedOn w:val="Normal"/>
    <w:next w:val="Normal"/>
    <w:link w:val="Heading5Char"/>
    <w:autoRedefine/>
    <w:uiPriority w:val="1"/>
    <w:semiHidden/>
    <w:rsid w:val="00D27191"/>
    <w:pPr>
      <w:keepNext/>
      <w:keepLines/>
      <w:spacing w:before="40" w:line="240" w:lineRule="auto"/>
      <w:outlineLvl w:val="4"/>
    </w:pPr>
    <w:rPr>
      <w:rFonts w:ascii="AU Passata" w:eastAsiaTheme="majorEastAsia" w:hAnsi="AU Passata" w:cstheme="majorBidi"/>
      <w:sz w:val="17"/>
      <w:lang w:val="en-GB"/>
    </w:rPr>
  </w:style>
  <w:style w:type="paragraph" w:styleId="Heading6">
    <w:name w:val="heading 6"/>
    <w:basedOn w:val="Normal"/>
    <w:next w:val="Normal"/>
    <w:link w:val="Heading6Char"/>
    <w:autoRedefine/>
    <w:uiPriority w:val="1"/>
    <w:semiHidden/>
    <w:rsid w:val="00D27191"/>
    <w:pPr>
      <w:keepNext/>
      <w:keepLines/>
      <w:spacing w:before="40" w:line="240" w:lineRule="auto"/>
      <w:outlineLvl w:val="5"/>
    </w:pPr>
    <w:rPr>
      <w:rFonts w:ascii="AU Passata" w:eastAsiaTheme="majorEastAsia" w:hAnsi="AU Passata" w:cstheme="majorBidi"/>
      <w:i/>
      <w:sz w:val="17"/>
      <w:lang w:val="en-GB"/>
    </w:rPr>
  </w:style>
  <w:style w:type="paragraph" w:styleId="Heading7">
    <w:name w:val="heading 7"/>
    <w:basedOn w:val="Normal"/>
    <w:next w:val="Normal"/>
    <w:link w:val="Heading7Char"/>
    <w:autoRedefine/>
    <w:uiPriority w:val="1"/>
    <w:semiHidden/>
    <w:rsid w:val="00D27191"/>
    <w:pPr>
      <w:keepNext/>
      <w:keepLines/>
      <w:spacing w:before="40" w:line="240" w:lineRule="auto"/>
      <w:outlineLvl w:val="6"/>
    </w:pPr>
    <w:rPr>
      <w:rFonts w:ascii="AU Passata" w:eastAsiaTheme="majorEastAsia" w:hAnsi="AU Passata" w:cstheme="majorBidi"/>
      <w:i/>
      <w:iCs/>
      <w:sz w:val="17"/>
      <w:lang w:val="en-GB"/>
    </w:rPr>
  </w:style>
  <w:style w:type="paragraph" w:styleId="Heading8">
    <w:name w:val="heading 8"/>
    <w:basedOn w:val="Normal"/>
    <w:next w:val="Normal"/>
    <w:link w:val="Heading8Char"/>
    <w:autoRedefine/>
    <w:uiPriority w:val="1"/>
    <w:semiHidden/>
    <w:rsid w:val="00D27191"/>
    <w:pPr>
      <w:keepNext/>
      <w:keepLines/>
      <w:spacing w:before="40" w:line="240" w:lineRule="auto"/>
      <w:outlineLvl w:val="7"/>
    </w:pPr>
    <w:rPr>
      <w:rFonts w:ascii="AU Passata" w:eastAsiaTheme="majorEastAsia" w:hAnsi="AU Passata" w:cstheme="majorBidi"/>
      <w:i/>
      <w:color w:val="272727" w:themeColor="text1" w:themeTint="D8"/>
      <w:sz w:val="17"/>
      <w:szCs w:val="21"/>
      <w:lang w:val="en-GB"/>
    </w:rPr>
  </w:style>
  <w:style w:type="paragraph" w:styleId="Heading9">
    <w:name w:val="heading 9"/>
    <w:basedOn w:val="Normal"/>
    <w:next w:val="Normal"/>
    <w:link w:val="Heading9Char"/>
    <w:uiPriority w:val="1"/>
    <w:semiHidden/>
    <w:rsid w:val="00D27191"/>
    <w:pPr>
      <w:keepNext/>
      <w:keepLines/>
      <w:spacing w:before="40" w:line="240" w:lineRule="auto"/>
      <w:outlineLvl w:val="8"/>
    </w:pPr>
    <w:rPr>
      <w:rFonts w:ascii="AU Passata" w:eastAsiaTheme="majorEastAsia" w:hAnsi="AU Passata" w:cstheme="majorBidi"/>
      <w:i/>
      <w:iCs/>
      <w:color w:val="272727" w:themeColor="text1" w:themeTint="D8"/>
      <w:sz w:val="17"/>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rPr>
      <w:lang w:val="en-GB"/>
    </w:rPr>
  </w:style>
  <w:style w:type="paragraph" w:styleId="BodyText">
    <w:name w:val="Body Text"/>
    <w:basedOn w:val="Normal"/>
    <w:uiPriority w:val="99"/>
    <w:semiHidden/>
    <w:rsid w:val="005802EE"/>
    <w:pPr>
      <w:spacing w:after="120"/>
    </w:pPr>
    <w:rPr>
      <w:lang w:val="en-GB"/>
    </w:rPr>
  </w:style>
  <w:style w:type="paragraph" w:styleId="BodyText2">
    <w:name w:val="Body Text 2"/>
    <w:basedOn w:val="Normal"/>
    <w:uiPriority w:val="99"/>
    <w:semiHidden/>
    <w:rsid w:val="005802EE"/>
    <w:pPr>
      <w:spacing w:after="120" w:line="480" w:lineRule="auto"/>
    </w:pPr>
    <w:rPr>
      <w:lang w:val="en-GB"/>
    </w:rPr>
  </w:style>
  <w:style w:type="paragraph" w:styleId="BodyText3">
    <w:name w:val="Body Text 3"/>
    <w:basedOn w:val="Normal"/>
    <w:uiPriority w:val="99"/>
    <w:semiHidden/>
    <w:rsid w:val="005802EE"/>
    <w:pPr>
      <w:spacing w:after="120"/>
    </w:pPr>
    <w:rPr>
      <w:sz w:val="16"/>
      <w:szCs w:val="16"/>
      <w:lang w:val="en-GB"/>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rPr>
      <w:lang w:val="en-GB"/>
    </w:r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rPr>
      <w:lang w:val="en-GB"/>
    </w:rPr>
  </w:style>
  <w:style w:type="paragraph" w:styleId="BodyTextIndent3">
    <w:name w:val="Body Text Indent 3"/>
    <w:basedOn w:val="Normal"/>
    <w:uiPriority w:val="99"/>
    <w:semiHidden/>
    <w:rsid w:val="005802EE"/>
    <w:pPr>
      <w:spacing w:after="120"/>
      <w:ind w:left="283"/>
    </w:pPr>
    <w:rPr>
      <w:sz w:val="16"/>
      <w:szCs w:val="16"/>
      <w:lang w:val="en-GB"/>
    </w:rPr>
  </w:style>
  <w:style w:type="paragraph" w:styleId="Caption">
    <w:name w:val="caption"/>
    <w:basedOn w:val="Normal"/>
    <w:next w:val="Normal"/>
    <w:link w:val="CaptionChar"/>
    <w:autoRedefine/>
    <w:uiPriority w:val="35"/>
    <w:unhideWhenUsed/>
    <w:qFormat/>
    <w:rsid w:val="00D27191"/>
    <w:pPr>
      <w:spacing w:after="200" w:line="240" w:lineRule="auto"/>
    </w:pPr>
    <w:rPr>
      <w:rFonts w:ascii="AU Passata Light" w:hAnsi="AU Passata Light"/>
      <w:iCs/>
      <w:sz w:val="18"/>
      <w:szCs w:val="18"/>
      <w:lang w:val="en-GB"/>
    </w:rPr>
  </w:style>
  <w:style w:type="paragraph" w:styleId="Closing">
    <w:name w:val="Closing"/>
    <w:basedOn w:val="Normal"/>
    <w:uiPriority w:val="99"/>
    <w:semiHidden/>
    <w:rsid w:val="005802EE"/>
    <w:pPr>
      <w:ind w:left="4252"/>
    </w:pPr>
    <w:rPr>
      <w:lang w:val="en-GB"/>
    </w:rPr>
  </w:style>
  <w:style w:type="paragraph" w:styleId="Date">
    <w:name w:val="Date"/>
    <w:basedOn w:val="Normal"/>
    <w:next w:val="Normal"/>
    <w:uiPriority w:val="99"/>
    <w:semiHidden/>
    <w:rsid w:val="005802EE"/>
    <w:rPr>
      <w:lang w:val="en-GB"/>
    </w:rPr>
  </w:style>
  <w:style w:type="paragraph" w:styleId="E-mailSignature">
    <w:name w:val="E-mail Signature"/>
    <w:basedOn w:val="Normal"/>
    <w:uiPriority w:val="99"/>
    <w:semiHidden/>
    <w:rsid w:val="005802EE"/>
    <w:rPr>
      <w:lang w:val="en-GB"/>
    </w:rPr>
  </w:style>
  <w:style w:type="character" w:styleId="Emphasis">
    <w:name w:val="Emphasis"/>
    <w:basedOn w:val="DefaultParagraphFont"/>
    <w:uiPriority w:val="3"/>
    <w:qFormat/>
    <w:rsid w:val="00D27191"/>
    <w:rPr>
      <w:rFonts w:ascii="Georgia" w:hAnsi="Georgia"/>
      <w:i/>
      <w:iCs/>
      <w:sz w:val="20"/>
      <w:lang w:val="en-GB"/>
    </w:rPr>
  </w:style>
  <w:style w:type="character" w:styleId="EndnoteReference">
    <w:name w:val="endnote reference"/>
    <w:uiPriority w:val="7"/>
    <w:semiHidden/>
    <w:rsid w:val="00907607"/>
    <w:rPr>
      <w:rFonts w:ascii="AU Passata" w:hAnsi="AU Passata"/>
      <w:color w:val="87888A"/>
      <w:sz w:val="14"/>
      <w:vertAlign w:val="superscript"/>
      <w:lang w:val="en-GB"/>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lang w:val="en-GB"/>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sz w:val="24"/>
      <w:lang w:val="en-GB"/>
    </w:rPr>
  </w:style>
  <w:style w:type="paragraph" w:styleId="EnvelopeReturn">
    <w:name w:val="envelope return"/>
    <w:basedOn w:val="Normal"/>
    <w:uiPriority w:val="99"/>
    <w:semiHidden/>
    <w:rsid w:val="005802EE"/>
    <w:rPr>
      <w:lang w:val="en-GB"/>
    </w:rPr>
  </w:style>
  <w:style w:type="character" w:styleId="FootnoteReference">
    <w:name w:val="footnote reference"/>
    <w:basedOn w:val="DefaultParagraphFont"/>
    <w:uiPriority w:val="99"/>
    <w:semiHidden/>
    <w:unhideWhenUsed/>
    <w:rsid w:val="00D27191"/>
    <w:rPr>
      <w:vertAlign w:val="superscript"/>
      <w:lang w:val="en-GB"/>
    </w:rPr>
  </w:style>
  <w:style w:type="paragraph" w:styleId="FootnoteText">
    <w:name w:val="footnote text"/>
    <w:basedOn w:val="Normal"/>
    <w:link w:val="FootnoteTextChar"/>
    <w:uiPriority w:val="99"/>
    <w:semiHidden/>
    <w:unhideWhenUsed/>
    <w:rsid w:val="00D27191"/>
    <w:pPr>
      <w:spacing w:line="240" w:lineRule="auto"/>
    </w:pPr>
    <w:rPr>
      <w:rFonts w:ascii="AU Passata" w:hAnsi="AU Passata"/>
      <w:sz w:val="14"/>
      <w:szCs w:val="20"/>
      <w:lang w:val="en-GB"/>
    </w:rPr>
  </w:style>
  <w:style w:type="character" w:styleId="HTMLAcronym">
    <w:name w:val="HTML Acronym"/>
    <w:basedOn w:val="DefaultParagraphFont"/>
    <w:uiPriority w:val="99"/>
    <w:semiHidden/>
    <w:rsid w:val="005802EE"/>
    <w:rPr>
      <w:lang w:val="en-GB"/>
    </w:rPr>
  </w:style>
  <w:style w:type="paragraph" w:styleId="HTMLAddress">
    <w:name w:val="HTML Address"/>
    <w:basedOn w:val="Normal"/>
    <w:uiPriority w:val="99"/>
    <w:semiHidden/>
    <w:rsid w:val="005802EE"/>
    <w:rPr>
      <w:i/>
      <w:iCs/>
      <w:lang w:val="en-GB"/>
    </w:rPr>
  </w:style>
  <w:style w:type="character" w:styleId="HTMLCite">
    <w:name w:val="HTML Cite"/>
    <w:uiPriority w:val="99"/>
    <w:semiHidden/>
    <w:rsid w:val="005802EE"/>
    <w:rPr>
      <w:i/>
      <w:iCs/>
      <w:lang w:val="en-GB"/>
    </w:rPr>
  </w:style>
  <w:style w:type="character" w:styleId="HTMLC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Keyboard">
    <w:name w:val="HTML Keyboard"/>
    <w:uiPriority w:val="99"/>
    <w:semiHidden/>
    <w:rsid w:val="005802EE"/>
    <w:rPr>
      <w:rFonts w:ascii="Courier New" w:hAnsi="Courier New" w:cs="Courier New"/>
      <w:sz w:val="20"/>
      <w:szCs w:val="20"/>
      <w:lang w:val="en-GB"/>
    </w:rPr>
  </w:style>
  <w:style w:type="paragraph" w:styleId="HTMLPreformatted">
    <w:name w:val="HTML Preformatted"/>
    <w:basedOn w:val="Normal"/>
    <w:uiPriority w:val="99"/>
    <w:semiHidden/>
    <w:rsid w:val="005802EE"/>
    <w:rPr>
      <w:rFonts w:ascii="Courier New" w:hAnsi="Courier New" w:cs="Courier New"/>
      <w:lang w:val="en-GB"/>
    </w:rPr>
  </w:style>
  <w:style w:type="character" w:styleId="HTMLSample">
    <w:name w:val="HTML Sample"/>
    <w:uiPriority w:val="99"/>
    <w:semiHidden/>
    <w:rsid w:val="005802EE"/>
    <w:rPr>
      <w:rFonts w:ascii="Courier New" w:hAnsi="Courier New" w:cs="Courier New"/>
      <w:lang w:val="en-GB"/>
    </w:rPr>
  </w:style>
  <w:style w:type="character" w:styleId="HTMLTypewriter">
    <w:name w:val="HTML Typewriter"/>
    <w:uiPriority w:val="99"/>
    <w:semiHidden/>
    <w:rsid w:val="005802EE"/>
    <w:rPr>
      <w:rFonts w:ascii="Courier New" w:hAnsi="Courier New" w:cs="Courier New"/>
      <w:sz w:val="20"/>
      <w:szCs w:val="20"/>
      <w:lang w:val="en-GB"/>
    </w:rPr>
  </w:style>
  <w:style w:type="character" w:styleId="HTMLVariable">
    <w:name w:val="HTML Variable"/>
    <w:uiPriority w:val="99"/>
    <w:semiHidden/>
    <w:rsid w:val="005802EE"/>
    <w:rPr>
      <w:i/>
      <w:iCs/>
      <w:lang w:val="en-GB"/>
    </w:rPr>
  </w:style>
  <w:style w:type="character" w:styleId="LineNumber">
    <w:name w:val="line number"/>
    <w:basedOn w:val="DefaultParagraphFont"/>
    <w:uiPriority w:val="99"/>
    <w:semiHidden/>
    <w:rsid w:val="005802EE"/>
    <w:rPr>
      <w:lang w:val="en-GB"/>
    </w:rPr>
  </w:style>
  <w:style w:type="paragraph" w:styleId="List">
    <w:name w:val="List"/>
    <w:basedOn w:val="Normal"/>
    <w:uiPriority w:val="99"/>
    <w:semiHidden/>
    <w:rsid w:val="005802EE"/>
    <w:pPr>
      <w:ind w:left="283" w:hanging="283"/>
    </w:pPr>
    <w:rPr>
      <w:lang w:val="en-GB"/>
    </w:rPr>
  </w:style>
  <w:style w:type="paragraph" w:styleId="List2">
    <w:name w:val="List 2"/>
    <w:basedOn w:val="Normal"/>
    <w:uiPriority w:val="99"/>
    <w:semiHidden/>
    <w:rsid w:val="005802EE"/>
    <w:pPr>
      <w:ind w:left="566" w:hanging="283"/>
    </w:pPr>
    <w:rPr>
      <w:lang w:val="en-GB"/>
    </w:rPr>
  </w:style>
  <w:style w:type="paragraph" w:styleId="List3">
    <w:name w:val="List 3"/>
    <w:basedOn w:val="Normal"/>
    <w:uiPriority w:val="99"/>
    <w:semiHidden/>
    <w:rsid w:val="005802EE"/>
    <w:pPr>
      <w:ind w:left="849" w:hanging="283"/>
    </w:pPr>
    <w:rPr>
      <w:lang w:val="en-GB"/>
    </w:rPr>
  </w:style>
  <w:style w:type="paragraph" w:styleId="List4">
    <w:name w:val="List 4"/>
    <w:basedOn w:val="Normal"/>
    <w:uiPriority w:val="99"/>
    <w:semiHidden/>
    <w:rsid w:val="005802EE"/>
    <w:pPr>
      <w:ind w:left="1132" w:hanging="283"/>
    </w:pPr>
    <w:rPr>
      <w:lang w:val="en-GB"/>
    </w:rPr>
  </w:style>
  <w:style w:type="paragraph" w:styleId="List5">
    <w:name w:val="List 5"/>
    <w:basedOn w:val="Normal"/>
    <w:uiPriority w:val="99"/>
    <w:semiHidden/>
    <w:rsid w:val="005802EE"/>
    <w:pPr>
      <w:ind w:left="1415" w:hanging="283"/>
    </w:pPr>
    <w:rPr>
      <w:lang w:val="en-GB"/>
    </w:rPr>
  </w:style>
  <w:style w:type="paragraph" w:styleId="ListBullet">
    <w:name w:val="List Bullet"/>
    <w:basedOn w:val="Normal"/>
    <w:uiPriority w:val="4"/>
    <w:qFormat/>
    <w:rsid w:val="005802EE"/>
    <w:pPr>
      <w:numPr>
        <w:numId w:val="4"/>
      </w:numPr>
    </w:pPr>
    <w:rPr>
      <w:lang w:val="en-GB"/>
    </w:rPr>
  </w:style>
  <w:style w:type="paragraph" w:styleId="ListBullet2">
    <w:name w:val="List Bullet 2"/>
    <w:basedOn w:val="Normal"/>
    <w:uiPriority w:val="99"/>
    <w:semiHidden/>
    <w:rsid w:val="005802EE"/>
    <w:pPr>
      <w:numPr>
        <w:numId w:val="5"/>
      </w:numPr>
    </w:pPr>
    <w:rPr>
      <w:lang w:val="en-GB"/>
    </w:rPr>
  </w:style>
  <w:style w:type="paragraph" w:styleId="ListBullet3">
    <w:name w:val="List Bullet 3"/>
    <w:basedOn w:val="Normal"/>
    <w:uiPriority w:val="99"/>
    <w:semiHidden/>
    <w:rsid w:val="005802EE"/>
    <w:pPr>
      <w:numPr>
        <w:numId w:val="6"/>
      </w:numPr>
    </w:pPr>
    <w:rPr>
      <w:lang w:val="en-GB"/>
    </w:rPr>
  </w:style>
  <w:style w:type="paragraph" w:styleId="ListBullet4">
    <w:name w:val="List Bullet 4"/>
    <w:basedOn w:val="Normal"/>
    <w:uiPriority w:val="99"/>
    <w:semiHidden/>
    <w:rsid w:val="005802EE"/>
    <w:pPr>
      <w:numPr>
        <w:numId w:val="7"/>
      </w:numPr>
    </w:pPr>
    <w:rPr>
      <w:lang w:val="en-GB"/>
    </w:rPr>
  </w:style>
  <w:style w:type="paragraph" w:styleId="ListBullet5">
    <w:name w:val="List Bullet 5"/>
    <w:basedOn w:val="Normal"/>
    <w:uiPriority w:val="99"/>
    <w:semiHidden/>
    <w:rsid w:val="005802EE"/>
    <w:pPr>
      <w:numPr>
        <w:numId w:val="8"/>
      </w:numPr>
    </w:pPr>
    <w:rPr>
      <w:lang w:val="en-GB"/>
    </w:rPr>
  </w:style>
  <w:style w:type="paragraph" w:styleId="ListContinue">
    <w:name w:val="List Continue"/>
    <w:basedOn w:val="Normal"/>
    <w:uiPriority w:val="99"/>
    <w:semiHidden/>
    <w:rsid w:val="005802EE"/>
    <w:pPr>
      <w:spacing w:after="120"/>
      <w:ind w:left="283"/>
    </w:pPr>
    <w:rPr>
      <w:lang w:val="en-GB"/>
    </w:rPr>
  </w:style>
  <w:style w:type="paragraph" w:styleId="ListContinue2">
    <w:name w:val="List Continue 2"/>
    <w:basedOn w:val="Normal"/>
    <w:uiPriority w:val="99"/>
    <w:semiHidden/>
    <w:rsid w:val="005802EE"/>
    <w:pPr>
      <w:spacing w:after="120"/>
      <w:ind w:left="566"/>
    </w:pPr>
    <w:rPr>
      <w:lang w:val="en-GB"/>
    </w:rPr>
  </w:style>
  <w:style w:type="paragraph" w:styleId="ListContinue3">
    <w:name w:val="List Continue 3"/>
    <w:basedOn w:val="Normal"/>
    <w:uiPriority w:val="99"/>
    <w:semiHidden/>
    <w:rsid w:val="005802EE"/>
    <w:pPr>
      <w:spacing w:after="120"/>
      <w:ind w:left="849"/>
    </w:pPr>
    <w:rPr>
      <w:lang w:val="en-GB"/>
    </w:rPr>
  </w:style>
  <w:style w:type="paragraph" w:styleId="ListContinue4">
    <w:name w:val="List Continue 4"/>
    <w:basedOn w:val="Normal"/>
    <w:uiPriority w:val="99"/>
    <w:semiHidden/>
    <w:rsid w:val="005802EE"/>
    <w:pPr>
      <w:spacing w:after="120"/>
      <w:ind w:left="1132"/>
    </w:pPr>
    <w:rPr>
      <w:lang w:val="en-GB"/>
    </w:rPr>
  </w:style>
  <w:style w:type="paragraph" w:styleId="ListContinue5">
    <w:name w:val="List Continue 5"/>
    <w:basedOn w:val="Normal"/>
    <w:uiPriority w:val="99"/>
    <w:semiHidden/>
    <w:rsid w:val="005802EE"/>
    <w:pPr>
      <w:spacing w:after="120"/>
      <w:ind w:left="1415"/>
    </w:pPr>
    <w:rPr>
      <w:lang w:val="en-GB"/>
    </w:rPr>
  </w:style>
  <w:style w:type="paragraph" w:styleId="ListNumber">
    <w:name w:val="List Number"/>
    <w:basedOn w:val="Normal"/>
    <w:uiPriority w:val="4"/>
    <w:qFormat/>
    <w:rsid w:val="005802EE"/>
    <w:pPr>
      <w:numPr>
        <w:numId w:val="9"/>
      </w:numPr>
    </w:pPr>
    <w:rPr>
      <w:lang w:val="en-GB"/>
    </w:rPr>
  </w:style>
  <w:style w:type="paragraph" w:styleId="ListNumber2">
    <w:name w:val="List Number 2"/>
    <w:basedOn w:val="Normal"/>
    <w:uiPriority w:val="99"/>
    <w:semiHidden/>
    <w:rsid w:val="005802EE"/>
    <w:pPr>
      <w:numPr>
        <w:numId w:val="10"/>
      </w:numPr>
    </w:pPr>
    <w:rPr>
      <w:lang w:val="en-GB"/>
    </w:rPr>
  </w:style>
  <w:style w:type="paragraph" w:styleId="ListNumber3">
    <w:name w:val="List Number 3"/>
    <w:basedOn w:val="Normal"/>
    <w:uiPriority w:val="99"/>
    <w:semiHidden/>
    <w:rsid w:val="005802EE"/>
    <w:pPr>
      <w:numPr>
        <w:numId w:val="11"/>
      </w:numPr>
    </w:pPr>
    <w:rPr>
      <w:lang w:val="en-GB"/>
    </w:rPr>
  </w:style>
  <w:style w:type="paragraph" w:styleId="ListNumber4">
    <w:name w:val="List Number 4"/>
    <w:basedOn w:val="Normal"/>
    <w:uiPriority w:val="99"/>
    <w:semiHidden/>
    <w:rsid w:val="005802EE"/>
    <w:pPr>
      <w:numPr>
        <w:numId w:val="12"/>
      </w:numPr>
    </w:pPr>
    <w:rPr>
      <w:lang w:val="en-GB"/>
    </w:rPr>
  </w:style>
  <w:style w:type="paragraph" w:styleId="ListNumber5">
    <w:name w:val="List Number 5"/>
    <w:basedOn w:val="Normal"/>
    <w:uiPriority w:val="99"/>
    <w:semiHidden/>
    <w:rsid w:val="005802EE"/>
    <w:pPr>
      <w:numPr>
        <w:numId w:val="13"/>
      </w:numPr>
    </w:pPr>
    <w:rPr>
      <w:lang w:val="en-GB"/>
    </w:r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sz w:val="24"/>
      <w:lang w:val="en-GB"/>
    </w:rPr>
  </w:style>
  <w:style w:type="paragraph" w:styleId="NormalWeb">
    <w:name w:val="Normal (Web)"/>
    <w:basedOn w:val="Normal"/>
    <w:uiPriority w:val="99"/>
    <w:semiHidden/>
    <w:rsid w:val="005802EE"/>
    <w:rPr>
      <w:rFonts w:ascii="Times New Roman" w:hAnsi="Times New Roman"/>
      <w:sz w:val="24"/>
      <w:lang w:val="en-GB"/>
    </w:rPr>
  </w:style>
  <w:style w:type="paragraph" w:styleId="NormalIndent">
    <w:name w:val="Normal Indent"/>
    <w:basedOn w:val="Normal"/>
    <w:uiPriority w:val="99"/>
    <w:semiHidden/>
    <w:rsid w:val="005802EE"/>
    <w:pPr>
      <w:ind w:left="1304"/>
    </w:pPr>
    <w:rPr>
      <w:lang w:val="en-GB"/>
    </w:rPr>
  </w:style>
  <w:style w:type="paragraph" w:styleId="NoteHeading">
    <w:name w:val="Note Heading"/>
    <w:basedOn w:val="Normal"/>
    <w:next w:val="Normal"/>
    <w:uiPriority w:val="99"/>
    <w:semiHidden/>
    <w:rsid w:val="005802EE"/>
    <w:rPr>
      <w:lang w:val="en-GB"/>
    </w:rPr>
  </w:style>
  <w:style w:type="paragraph" w:styleId="PlainText">
    <w:name w:val="Plain Text"/>
    <w:basedOn w:val="Normal"/>
    <w:uiPriority w:val="99"/>
    <w:semiHidden/>
    <w:rsid w:val="005802EE"/>
    <w:rPr>
      <w:rFonts w:ascii="Courier New" w:hAnsi="Courier New" w:cs="Courier New"/>
      <w:lang w:val="en-GB"/>
    </w:rPr>
  </w:style>
  <w:style w:type="paragraph" w:styleId="Salutation">
    <w:name w:val="Salutation"/>
    <w:basedOn w:val="Normal"/>
    <w:next w:val="Normal"/>
    <w:uiPriority w:val="99"/>
    <w:semiHidden/>
    <w:rsid w:val="005802EE"/>
    <w:rPr>
      <w:lang w:val="en-GB"/>
    </w:rPr>
  </w:style>
  <w:style w:type="paragraph" w:styleId="Signature">
    <w:name w:val="Signature"/>
    <w:basedOn w:val="Normal"/>
    <w:uiPriority w:val="99"/>
    <w:semiHidden/>
    <w:rsid w:val="005802EE"/>
    <w:pPr>
      <w:ind w:left="4252"/>
    </w:pPr>
    <w:rPr>
      <w:lang w:val="en-GB"/>
    </w:rPr>
  </w:style>
  <w:style w:type="character" w:styleId="Strong">
    <w:name w:val="Strong"/>
    <w:basedOn w:val="DefaultParagraphFont"/>
    <w:uiPriority w:val="3"/>
    <w:qFormat/>
    <w:rsid w:val="00D27191"/>
    <w:rPr>
      <w:rFonts w:ascii="Georgia" w:hAnsi="Georgia"/>
      <w:b/>
      <w:bCs/>
      <w:sz w:val="20"/>
      <w:lang w:val="en-GB"/>
    </w:rPr>
  </w:style>
  <w:style w:type="paragraph" w:styleId="Subtitle">
    <w:name w:val="Subtitle"/>
    <w:aliases w:val="Rød Overskrift 3"/>
    <w:basedOn w:val="Normal"/>
    <w:next w:val="Normal"/>
    <w:link w:val="SubtitleChar"/>
    <w:autoRedefine/>
    <w:uiPriority w:val="2"/>
    <w:qFormat/>
    <w:rsid w:val="004F339C"/>
    <w:pPr>
      <w:numPr>
        <w:ilvl w:val="1"/>
      </w:numPr>
      <w:spacing w:before="280" w:after="40"/>
    </w:pPr>
    <w:rPr>
      <w:rFonts w:ascii="Aptos" w:eastAsiaTheme="minorEastAsia" w:hAnsi="Aptos"/>
      <w:b/>
      <w:color w:val="A64D4D"/>
      <w:sz w:val="24"/>
      <w:szCs w:val="24"/>
      <w:lang w:val="en-GB"/>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2"/>
    <w:qFormat/>
    <w:rsid w:val="00251348"/>
    <w:pPr>
      <w:spacing w:before="280" w:after="120" w:line="240" w:lineRule="auto"/>
      <w:contextualSpacing/>
      <w:jc w:val="center"/>
    </w:pPr>
    <w:rPr>
      <w:rFonts w:ascii="Aptos" w:eastAsiaTheme="majorEastAsia" w:hAnsi="Aptos" w:cstheme="majorBidi"/>
      <w:b/>
      <w:color w:val="0F4761"/>
      <w:spacing w:val="-10"/>
      <w:kern w:val="28"/>
      <w:sz w:val="56"/>
      <w:szCs w:val="56"/>
      <w:lang w:val="en-GB"/>
    </w:rPr>
  </w:style>
  <w:style w:type="paragraph" w:styleId="TOC1">
    <w:name w:val="toc 1"/>
    <w:basedOn w:val="Normal"/>
    <w:next w:val="Normal"/>
    <w:autoRedefine/>
    <w:uiPriority w:val="39"/>
    <w:unhideWhenUsed/>
    <w:rsid w:val="00D27191"/>
    <w:pPr>
      <w:spacing w:after="100"/>
    </w:pPr>
    <w:rPr>
      <w:rFonts w:ascii="AU Passata" w:hAnsi="AU Passata"/>
      <w:lang w:val="en-GB"/>
    </w:rPr>
  </w:style>
  <w:style w:type="paragraph" w:styleId="TOC2">
    <w:name w:val="toc 2"/>
    <w:basedOn w:val="Normal"/>
    <w:next w:val="Normal"/>
    <w:autoRedefine/>
    <w:uiPriority w:val="39"/>
    <w:unhideWhenUsed/>
    <w:rsid w:val="00D27191"/>
    <w:pPr>
      <w:spacing w:after="100"/>
      <w:ind w:left="220"/>
    </w:pPr>
    <w:rPr>
      <w:rFonts w:ascii="AU Passata" w:hAnsi="AU Passata"/>
      <w:lang w:val="en-GB"/>
    </w:rPr>
  </w:style>
  <w:style w:type="paragraph" w:styleId="TOC3">
    <w:name w:val="toc 3"/>
    <w:basedOn w:val="Normal"/>
    <w:next w:val="Normal"/>
    <w:autoRedefine/>
    <w:uiPriority w:val="39"/>
    <w:unhideWhenUsed/>
    <w:rsid w:val="00D27191"/>
    <w:pPr>
      <w:spacing w:after="100"/>
      <w:ind w:left="440"/>
    </w:pPr>
    <w:rPr>
      <w:rFonts w:ascii="AU Passata" w:hAnsi="AU Passata"/>
      <w:lang w:val="en-GB"/>
    </w:rPr>
  </w:style>
  <w:style w:type="paragraph" w:styleId="TOC4">
    <w:name w:val="toc 4"/>
    <w:basedOn w:val="Normal"/>
    <w:next w:val="Normal"/>
    <w:autoRedefine/>
    <w:uiPriority w:val="39"/>
    <w:semiHidden/>
    <w:unhideWhenUsed/>
    <w:qFormat/>
    <w:rsid w:val="00D27191"/>
    <w:pPr>
      <w:spacing w:after="100"/>
      <w:ind w:left="660"/>
    </w:pPr>
    <w:rPr>
      <w:rFonts w:ascii="AU Passata" w:hAnsi="AU Passata"/>
      <w:lang w:val="en-GB"/>
    </w:rPr>
  </w:style>
  <w:style w:type="paragraph" w:styleId="TOC5">
    <w:name w:val="toc 5"/>
    <w:basedOn w:val="Normal"/>
    <w:next w:val="Normal"/>
    <w:autoRedefine/>
    <w:uiPriority w:val="39"/>
    <w:semiHidden/>
    <w:unhideWhenUsed/>
    <w:qFormat/>
    <w:rsid w:val="00D27191"/>
    <w:pPr>
      <w:spacing w:after="100"/>
      <w:ind w:left="880"/>
    </w:pPr>
    <w:rPr>
      <w:rFonts w:ascii="AU Passata" w:hAnsi="AU Passata"/>
      <w:lang w:val="en-GB"/>
    </w:rPr>
  </w:style>
  <w:style w:type="character" w:styleId="FollowedHyperlink">
    <w:name w:val="FollowedHyperlink"/>
    <w:uiPriority w:val="7"/>
    <w:semiHidden/>
    <w:rsid w:val="00B0759B"/>
    <w:rPr>
      <w:rFonts w:ascii="Georgia" w:hAnsi="Georgia"/>
      <w:color w:val="87888A"/>
      <w:sz w:val="21"/>
      <w:u w:val="none"/>
      <w:lang w:val="en-GB"/>
    </w:rPr>
  </w:style>
  <w:style w:type="paragraph" w:styleId="Footer">
    <w:name w:val="footer"/>
    <w:basedOn w:val="Normal"/>
    <w:link w:val="FooterChar"/>
    <w:uiPriority w:val="99"/>
    <w:rsid w:val="00CB7E17"/>
    <w:pPr>
      <w:tabs>
        <w:tab w:val="center" w:pos="3615"/>
        <w:tab w:val="right" w:pos="7229"/>
        <w:tab w:val="left" w:pos="10206"/>
      </w:tabs>
      <w:spacing w:line="180" w:lineRule="atLeast"/>
    </w:pPr>
    <w:rPr>
      <w:rFonts w:ascii="AU Passata" w:hAnsi="AU Passata"/>
      <w:color w:val="87888A"/>
      <w:spacing w:val="10"/>
      <w:sz w:val="14"/>
      <w:lang w:val="en-GB"/>
    </w:rPr>
  </w:style>
  <w:style w:type="paragraph" w:styleId="Header">
    <w:name w:val="header"/>
    <w:basedOn w:val="Normal"/>
    <w:link w:val="HeaderChar"/>
    <w:uiPriority w:val="99"/>
    <w:rsid w:val="00907607"/>
    <w:pPr>
      <w:tabs>
        <w:tab w:val="center" w:pos="4819"/>
        <w:tab w:val="right" w:pos="9638"/>
      </w:tabs>
      <w:spacing w:line="180" w:lineRule="atLeast"/>
    </w:pPr>
    <w:rPr>
      <w:rFonts w:ascii="AU Passata" w:hAnsi="AU Passata"/>
      <w:color w:val="87888A"/>
      <w:spacing w:val="10"/>
      <w:sz w:val="14"/>
      <w:lang w:val="en-GB"/>
    </w:rPr>
  </w:style>
  <w:style w:type="character" w:styleId="Hyperlink">
    <w:name w:val="Hyperlink"/>
    <w:basedOn w:val="DefaultParagraphFont"/>
    <w:uiPriority w:val="99"/>
    <w:unhideWhenUsed/>
    <w:rsid w:val="00D27191"/>
    <w:rPr>
      <w:color w:val="03428E" w:themeColor="hyperlink"/>
      <w:u w:val="single"/>
      <w:lang w:val="en-GB"/>
    </w:rPr>
  </w:style>
  <w:style w:type="character" w:styleId="PageNumber">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rPr>
      <w:lang w:val="en-GB"/>
    </w:rPr>
  </w:style>
  <w:style w:type="paragraph" w:styleId="TOC6">
    <w:name w:val="toc 6"/>
    <w:basedOn w:val="Normal"/>
    <w:next w:val="Normal"/>
    <w:autoRedefine/>
    <w:uiPriority w:val="39"/>
    <w:semiHidden/>
    <w:unhideWhenUsed/>
    <w:rsid w:val="00D27191"/>
    <w:pPr>
      <w:spacing w:after="100"/>
      <w:ind w:left="1100"/>
    </w:pPr>
    <w:rPr>
      <w:rFonts w:ascii="AU Passata" w:hAnsi="AU Passata"/>
      <w:lang w:val="en-GB"/>
    </w:rPr>
  </w:style>
  <w:style w:type="paragraph" w:styleId="TOC7">
    <w:name w:val="toc 7"/>
    <w:basedOn w:val="Normal"/>
    <w:next w:val="Normal"/>
    <w:autoRedefine/>
    <w:uiPriority w:val="39"/>
    <w:semiHidden/>
    <w:unhideWhenUsed/>
    <w:rsid w:val="00D27191"/>
    <w:pPr>
      <w:spacing w:after="100"/>
      <w:ind w:left="1320"/>
    </w:pPr>
    <w:rPr>
      <w:rFonts w:ascii="AU Passata" w:hAnsi="AU Passata"/>
      <w:lang w:val="en-GB"/>
    </w:rPr>
  </w:style>
  <w:style w:type="paragraph" w:styleId="TOC8">
    <w:name w:val="toc 8"/>
    <w:basedOn w:val="Normal"/>
    <w:next w:val="Normal"/>
    <w:autoRedefine/>
    <w:uiPriority w:val="39"/>
    <w:semiHidden/>
    <w:unhideWhenUsed/>
    <w:rsid w:val="00D27191"/>
    <w:pPr>
      <w:spacing w:after="100"/>
      <w:ind w:left="1540"/>
    </w:pPr>
    <w:rPr>
      <w:rFonts w:ascii="AU Passata" w:hAnsi="AU Passata"/>
      <w:lang w:val="en-GB"/>
    </w:rPr>
  </w:style>
  <w:style w:type="paragraph" w:styleId="TOC9">
    <w:name w:val="toc 9"/>
    <w:basedOn w:val="Normal"/>
    <w:next w:val="Normal"/>
    <w:autoRedefine/>
    <w:uiPriority w:val="39"/>
    <w:semiHidden/>
    <w:unhideWhenUsed/>
    <w:rsid w:val="00D27191"/>
    <w:pPr>
      <w:spacing w:after="100"/>
      <w:ind w:left="1760"/>
    </w:pPr>
    <w:rPr>
      <w:rFonts w:ascii="AU Passata" w:hAnsi="AU Passata"/>
      <w:lang w:val="en-GB"/>
    </w:rPr>
  </w:style>
  <w:style w:type="paragraph" w:customStyle="1" w:styleId="Normal-Numbering">
    <w:name w:val="Normal - Numbering"/>
    <w:basedOn w:val="Normal"/>
    <w:uiPriority w:val="5"/>
    <w:semiHidden/>
    <w:rsid w:val="00907607"/>
    <w:pPr>
      <w:numPr>
        <w:numId w:val="15"/>
      </w:numPr>
    </w:pPr>
    <w:rPr>
      <w:lang w:val="en-GB"/>
    </w:rPr>
  </w:style>
  <w:style w:type="paragraph" w:customStyle="1" w:styleId="Tabletext">
    <w:name w:val="Table text"/>
    <w:basedOn w:val="Normal"/>
    <w:uiPriority w:val="4"/>
    <w:semiHidden/>
    <w:rsid w:val="00051A09"/>
    <w:pPr>
      <w:spacing w:line="220" w:lineRule="atLeast"/>
    </w:pPr>
    <w:rPr>
      <w:sz w:val="18"/>
      <w:lang w:val="en-GB"/>
    </w:rPr>
  </w:style>
  <w:style w:type="paragraph" w:customStyle="1" w:styleId="TableHeading">
    <w:name w:val="Table Heading"/>
    <w:basedOn w:val="Normal"/>
    <w:uiPriority w:val="4"/>
    <w:semiHidden/>
    <w:rsid w:val="00AD4779"/>
    <w:pPr>
      <w:spacing w:line="260" w:lineRule="atLeast"/>
    </w:pPr>
    <w:rPr>
      <w:color w:val="03428E"/>
      <w:sz w:val="18"/>
      <w:lang w:val="en-GB"/>
    </w:rPr>
  </w:style>
  <w:style w:type="paragraph" w:customStyle="1" w:styleId="TableColomnHeading">
    <w:name w:val="Table Colomn Heading"/>
    <w:basedOn w:val="Normal"/>
    <w:uiPriority w:val="4"/>
    <w:semiHidden/>
    <w:rsid w:val="00AD4779"/>
    <w:pPr>
      <w:spacing w:line="220" w:lineRule="atLeast"/>
    </w:pPr>
    <w:rPr>
      <w:color w:val="03428E"/>
      <w:sz w:val="18"/>
      <w:lang w:val="en-GB"/>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lang w:val="en-G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rPr>
      <w:lang w:val="en-GB"/>
    </w:rPr>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link w:val="BalloonTextChar"/>
    <w:uiPriority w:val="99"/>
    <w:semiHidden/>
    <w:unhideWhenUsed/>
    <w:rsid w:val="00D27191"/>
    <w:pPr>
      <w:spacing w:line="240" w:lineRule="auto"/>
    </w:pPr>
    <w:rPr>
      <w:rFonts w:ascii="Segoe UI" w:hAnsi="Segoe UI" w:cs="Segoe UI"/>
      <w:sz w:val="18"/>
      <w:szCs w:val="18"/>
      <w:lang w:val="en-GB"/>
    </w:rPr>
  </w:style>
  <w:style w:type="character" w:styleId="CommentReference">
    <w:name w:val="annotation reference"/>
    <w:uiPriority w:val="99"/>
    <w:semiHidden/>
    <w:rsid w:val="00331A73"/>
    <w:rPr>
      <w:sz w:val="16"/>
      <w:szCs w:val="16"/>
      <w:lang w:val="en-GB"/>
    </w:rPr>
  </w:style>
  <w:style w:type="paragraph" w:styleId="CommentText">
    <w:name w:val="annotation text"/>
    <w:basedOn w:val="Normal"/>
    <w:link w:val="CommentTextChar"/>
    <w:uiPriority w:val="99"/>
    <w:rsid w:val="00331A73"/>
    <w:rPr>
      <w:lang w:val="en-GB"/>
    </w:rPr>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lang w:val="en-GB"/>
    </w:rPr>
  </w:style>
  <w:style w:type="paragraph" w:styleId="Index1">
    <w:name w:val="index 1"/>
    <w:basedOn w:val="Normal"/>
    <w:next w:val="Normal"/>
    <w:autoRedefine/>
    <w:uiPriority w:val="99"/>
    <w:semiHidden/>
    <w:rsid w:val="00331A73"/>
    <w:pPr>
      <w:ind w:left="210" w:hanging="210"/>
    </w:pPr>
    <w:rPr>
      <w:lang w:val="en-GB"/>
    </w:rPr>
  </w:style>
  <w:style w:type="paragraph" w:styleId="Index2">
    <w:name w:val="index 2"/>
    <w:basedOn w:val="Normal"/>
    <w:next w:val="Normal"/>
    <w:autoRedefine/>
    <w:uiPriority w:val="99"/>
    <w:semiHidden/>
    <w:rsid w:val="00331A73"/>
    <w:pPr>
      <w:ind w:left="420" w:hanging="210"/>
    </w:pPr>
    <w:rPr>
      <w:lang w:val="en-GB"/>
    </w:rPr>
  </w:style>
  <w:style w:type="paragraph" w:styleId="Index3">
    <w:name w:val="index 3"/>
    <w:basedOn w:val="Normal"/>
    <w:next w:val="Normal"/>
    <w:autoRedefine/>
    <w:uiPriority w:val="99"/>
    <w:semiHidden/>
    <w:rsid w:val="00331A73"/>
    <w:pPr>
      <w:ind w:left="630" w:hanging="210"/>
    </w:pPr>
    <w:rPr>
      <w:lang w:val="en-GB"/>
    </w:rPr>
  </w:style>
  <w:style w:type="paragraph" w:styleId="Index4">
    <w:name w:val="index 4"/>
    <w:basedOn w:val="Normal"/>
    <w:next w:val="Normal"/>
    <w:autoRedefine/>
    <w:uiPriority w:val="99"/>
    <w:semiHidden/>
    <w:rsid w:val="00331A73"/>
    <w:pPr>
      <w:ind w:left="840" w:hanging="210"/>
    </w:pPr>
    <w:rPr>
      <w:lang w:val="en-GB"/>
    </w:rPr>
  </w:style>
  <w:style w:type="paragraph" w:styleId="Index5">
    <w:name w:val="index 5"/>
    <w:basedOn w:val="Normal"/>
    <w:next w:val="Normal"/>
    <w:autoRedefine/>
    <w:uiPriority w:val="99"/>
    <w:semiHidden/>
    <w:rsid w:val="00331A73"/>
    <w:pPr>
      <w:ind w:left="1050" w:hanging="210"/>
    </w:pPr>
    <w:rPr>
      <w:lang w:val="en-GB"/>
    </w:rPr>
  </w:style>
  <w:style w:type="paragraph" w:styleId="Index6">
    <w:name w:val="index 6"/>
    <w:basedOn w:val="Normal"/>
    <w:next w:val="Normal"/>
    <w:autoRedefine/>
    <w:uiPriority w:val="99"/>
    <w:semiHidden/>
    <w:rsid w:val="00331A73"/>
    <w:pPr>
      <w:ind w:left="1260" w:hanging="210"/>
    </w:pPr>
    <w:rPr>
      <w:lang w:val="en-GB"/>
    </w:rPr>
  </w:style>
  <w:style w:type="paragraph" w:styleId="Index7">
    <w:name w:val="index 7"/>
    <w:basedOn w:val="Normal"/>
    <w:next w:val="Normal"/>
    <w:autoRedefine/>
    <w:uiPriority w:val="99"/>
    <w:semiHidden/>
    <w:rsid w:val="00331A73"/>
    <w:pPr>
      <w:ind w:left="1470" w:hanging="210"/>
    </w:pPr>
    <w:rPr>
      <w:lang w:val="en-GB"/>
    </w:rPr>
  </w:style>
  <w:style w:type="paragraph" w:styleId="Index8">
    <w:name w:val="index 8"/>
    <w:basedOn w:val="Normal"/>
    <w:next w:val="Normal"/>
    <w:autoRedefine/>
    <w:uiPriority w:val="99"/>
    <w:semiHidden/>
    <w:rsid w:val="00331A73"/>
    <w:pPr>
      <w:ind w:left="1680" w:hanging="210"/>
    </w:pPr>
    <w:rPr>
      <w:lang w:val="en-GB"/>
    </w:rPr>
  </w:style>
  <w:style w:type="paragraph" w:styleId="Index9">
    <w:name w:val="index 9"/>
    <w:basedOn w:val="Normal"/>
    <w:next w:val="Normal"/>
    <w:autoRedefine/>
    <w:uiPriority w:val="99"/>
    <w:semiHidden/>
    <w:rsid w:val="00331A73"/>
    <w:pPr>
      <w:ind w:left="1890" w:hanging="210"/>
    </w:pPr>
    <w:rPr>
      <w:lang w:val="en-GB"/>
    </w:rPr>
  </w:style>
  <w:style w:type="paragraph" w:styleId="IndexHeading">
    <w:name w:val="index heading"/>
    <w:basedOn w:val="Normal"/>
    <w:next w:val="Index1"/>
    <w:uiPriority w:val="99"/>
    <w:semiHidden/>
    <w:rsid w:val="00331A73"/>
    <w:rPr>
      <w:b/>
      <w:bCs/>
      <w:lang w:val="en-GB"/>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TableofAuthorities">
    <w:name w:val="table of authorities"/>
    <w:basedOn w:val="Normal"/>
    <w:next w:val="Normal"/>
    <w:uiPriority w:val="99"/>
    <w:semiHidden/>
    <w:rsid w:val="00331A73"/>
    <w:pPr>
      <w:ind w:left="210" w:hanging="210"/>
    </w:pPr>
    <w:rPr>
      <w:lang w:val="en-GB"/>
    </w:rPr>
  </w:style>
  <w:style w:type="paragraph" w:styleId="TOAHeading">
    <w:name w:val="toa heading"/>
    <w:basedOn w:val="Normal"/>
    <w:next w:val="Normal"/>
    <w:uiPriority w:val="9"/>
    <w:semiHidden/>
    <w:rsid w:val="00331A73"/>
    <w:pPr>
      <w:spacing w:before="120"/>
    </w:pPr>
    <w:rPr>
      <w:b/>
      <w:bCs/>
      <w:sz w:val="24"/>
      <w:lang w:val="en-GB"/>
    </w:rPr>
  </w:style>
  <w:style w:type="character" w:styleId="IntenseEmphasis">
    <w:name w:val="Intense Emphasis"/>
    <w:basedOn w:val="DefaultParagraphFont"/>
    <w:uiPriority w:val="3"/>
    <w:qFormat/>
    <w:rsid w:val="00D27191"/>
    <w:rPr>
      <w:rFonts w:ascii="Georgia" w:hAnsi="Georgia"/>
      <w:b/>
      <w:i/>
      <w:iCs/>
      <w:color w:val="auto"/>
      <w:sz w:val="20"/>
      <w:lang w:val="en-GB"/>
    </w:rPr>
  </w:style>
  <w:style w:type="paragraph" w:styleId="IntenseQuote">
    <w:name w:val="Intense Quote"/>
    <w:basedOn w:val="Normal"/>
    <w:next w:val="Normal"/>
    <w:link w:val="IntenseQuoteChar"/>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lang w:val="en-GB"/>
    </w:rPr>
  </w:style>
  <w:style w:type="character" w:customStyle="1" w:styleId="IntenseQuoteChar">
    <w:name w:val="Intense Quote Char"/>
    <w:basedOn w:val="DefaultParagraphFont"/>
    <w:link w:val="IntenseQuote"/>
    <w:uiPriority w:val="30"/>
    <w:semiHidden/>
    <w:rsid w:val="00D27191"/>
    <w:rPr>
      <w:rFonts w:eastAsiaTheme="minorHAnsi" w:cstheme="minorBidi"/>
      <w:i/>
      <w:iCs/>
      <w:color w:val="404040" w:themeColor="text1" w:themeTint="BF"/>
      <w:szCs w:val="22"/>
      <w:lang w:val="en-GB"/>
    </w:rPr>
  </w:style>
  <w:style w:type="character" w:styleId="SubtleReference">
    <w:name w:val="Subtle Reference"/>
    <w:basedOn w:val="DefaultParagraphFont"/>
    <w:uiPriority w:val="31"/>
    <w:semiHidden/>
    <w:rsid w:val="00D27191"/>
    <w:rPr>
      <w:rFonts w:ascii="Georgia" w:hAnsi="Georgia"/>
      <w:smallCaps/>
      <w:color w:val="5A5A5A" w:themeColor="text1" w:themeTint="A5"/>
      <w:lang w:val="en-GB"/>
    </w:rPr>
  </w:style>
  <w:style w:type="character" w:styleId="IntenseReference">
    <w:name w:val="Intense Reference"/>
    <w:basedOn w:val="DefaultParagraphFont"/>
    <w:uiPriority w:val="32"/>
    <w:semiHidden/>
    <w:rsid w:val="00D27191"/>
    <w:rPr>
      <w:rFonts w:ascii="Georgia" w:hAnsi="Georgia"/>
      <w:b/>
      <w:bCs/>
      <w:smallCaps/>
      <w:color w:val="404040" w:themeColor="text1" w:themeTint="BF"/>
      <w:spacing w:val="5"/>
      <w:sz w:val="20"/>
      <w:lang w:val="en-GB"/>
    </w:rPr>
  </w:style>
  <w:style w:type="paragraph" w:customStyle="1" w:styleId="Template-kolofonstreg">
    <w:name w:val="Template - kolofon streg"/>
    <w:basedOn w:val="Normal"/>
    <w:uiPriority w:val="8"/>
    <w:semiHidden/>
    <w:rsid w:val="00620D0B"/>
    <w:pPr>
      <w:spacing w:after="120" w:line="270" w:lineRule="exact"/>
      <w:contextualSpacing/>
    </w:pPr>
    <w:rPr>
      <w:lang w:val="en-GB"/>
    </w:rPr>
  </w:style>
  <w:style w:type="character" w:styleId="PlaceholderText">
    <w:name w:val="Placeholder Text"/>
    <w:basedOn w:val="DefaultParagraphFont"/>
    <w:uiPriority w:val="99"/>
    <w:semiHidden/>
    <w:rsid w:val="00BC662B"/>
    <w:rPr>
      <w:color w:val="808080"/>
      <w:lang w:val="en-GB"/>
    </w:rPr>
  </w:style>
  <w:style w:type="paragraph" w:customStyle="1" w:styleId="Hiddenpageno">
    <w:name w:val="Hidden pageno"/>
    <w:basedOn w:val="Footer"/>
    <w:uiPriority w:val="9"/>
    <w:semiHidden/>
    <w:rsid w:val="00A33642"/>
    <w:pPr>
      <w:tabs>
        <w:tab w:val="clear" w:pos="3615"/>
        <w:tab w:val="clear" w:pos="7229"/>
        <w:tab w:val="clear" w:pos="10206"/>
        <w:tab w:val="right" w:pos="12474"/>
      </w:tabs>
      <w:ind w:right="-8505"/>
      <w:jc w:val="right"/>
    </w:pPr>
    <w:rPr>
      <w:vanish/>
    </w:rPr>
  </w:style>
  <w:style w:type="character" w:customStyle="1" w:styleId="BalloonTextChar">
    <w:name w:val="Balloon Text Char"/>
    <w:basedOn w:val="DefaultParagraphFont"/>
    <w:link w:val="BalloonText"/>
    <w:uiPriority w:val="99"/>
    <w:semiHidden/>
    <w:rsid w:val="00D27191"/>
    <w:rPr>
      <w:rFonts w:ascii="Segoe UI" w:eastAsiaTheme="minorHAnsi" w:hAnsi="Segoe UI" w:cs="Segoe UI"/>
      <w:sz w:val="18"/>
      <w:szCs w:val="18"/>
      <w:lang w:val="en-GB"/>
    </w:rPr>
  </w:style>
  <w:style w:type="character" w:styleId="BookTitle">
    <w:name w:val="Book Title"/>
    <w:basedOn w:val="DefaultParagraphFont"/>
    <w:uiPriority w:val="33"/>
    <w:semiHidden/>
    <w:rsid w:val="00D27191"/>
    <w:rPr>
      <w:rFonts w:ascii="Georgia" w:hAnsi="Georgia"/>
      <w:b/>
      <w:bCs/>
      <w:i/>
      <w:iCs/>
      <w:spacing w:val="5"/>
      <w:sz w:val="20"/>
      <w:lang w:val="en-GB"/>
    </w:rPr>
  </w:style>
  <w:style w:type="character" w:customStyle="1" w:styleId="CaptionChar">
    <w:name w:val="Caption Char"/>
    <w:basedOn w:val="DefaultParagraphFont"/>
    <w:link w:val="Caption"/>
    <w:uiPriority w:val="35"/>
    <w:rsid w:val="00D27191"/>
    <w:rPr>
      <w:rFonts w:ascii="AU Passata Light" w:eastAsiaTheme="minorHAnsi" w:hAnsi="AU Passata Light" w:cstheme="minorBidi"/>
      <w:iCs/>
      <w:sz w:val="18"/>
      <w:szCs w:val="18"/>
      <w:lang w:val="en-GB"/>
    </w:rPr>
  </w:style>
  <w:style w:type="paragraph" w:customStyle="1" w:styleId="Figurtitel">
    <w:name w:val="Figurtitel"/>
    <w:basedOn w:val="Normal"/>
    <w:link w:val="FigurtitelTegn"/>
    <w:autoRedefine/>
    <w:uiPriority w:val="4"/>
    <w:qFormat/>
    <w:rsid w:val="00D27191"/>
    <w:rPr>
      <w:rFonts w:ascii="AU Passata Light" w:hAnsi="AU Passata Light"/>
      <w:caps/>
      <w:sz w:val="18"/>
      <w:lang w:val="en-GB"/>
    </w:rPr>
  </w:style>
  <w:style w:type="character" w:customStyle="1" w:styleId="FigurtitelTegn">
    <w:name w:val="Figurtitel Tegn"/>
    <w:basedOn w:val="DefaultParagraphFont"/>
    <w:link w:val="Figurtitel"/>
    <w:uiPriority w:val="4"/>
    <w:rsid w:val="00D27191"/>
    <w:rPr>
      <w:rFonts w:ascii="AU Passata Light" w:eastAsiaTheme="minorHAnsi" w:hAnsi="AU Passata Light" w:cstheme="minorBidi"/>
      <w:caps/>
      <w:sz w:val="18"/>
      <w:szCs w:val="22"/>
      <w:lang w:val="en-GB"/>
    </w:rPr>
  </w:style>
  <w:style w:type="character" w:customStyle="1" w:styleId="FootnoteTextChar">
    <w:name w:val="Footnote Text Char"/>
    <w:basedOn w:val="DefaultParagraphFont"/>
    <w:link w:val="FootnoteText"/>
    <w:uiPriority w:val="99"/>
    <w:semiHidden/>
    <w:rsid w:val="00D27191"/>
    <w:rPr>
      <w:rFonts w:ascii="AU Passata" w:eastAsiaTheme="minorHAnsi" w:hAnsi="AU Passata" w:cstheme="minorBidi"/>
      <w:sz w:val="14"/>
      <w:lang w:val="en-GB"/>
    </w:rPr>
  </w:style>
  <w:style w:type="character" w:customStyle="1" w:styleId="Heading1Char">
    <w:name w:val="Heading 1 Char"/>
    <w:basedOn w:val="DefaultParagraphFont"/>
    <w:link w:val="Heading1"/>
    <w:uiPriority w:val="1"/>
    <w:rsid w:val="00F8235D"/>
    <w:rPr>
      <w:rFonts w:ascii="Aptos" w:eastAsiaTheme="majorEastAsia" w:hAnsi="Aptos" w:cstheme="majorBidi"/>
      <w:b/>
      <w:color w:val="0F4761"/>
      <w:sz w:val="48"/>
      <w:szCs w:val="36"/>
      <w:lang w:val="en-GB" w:eastAsia="en-GB"/>
    </w:rPr>
  </w:style>
  <w:style w:type="character" w:customStyle="1" w:styleId="Heading2Char">
    <w:name w:val="Heading 2 Char"/>
    <w:basedOn w:val="DefaultParagraphFont"/>
    <w:link w:val="Heading2"/>
    <w:uiPriority w:val="1"/>
    <w:rsid w:val="009A5BEA"/>
    <w:rPr>
      <w:rFonts w:ascii="Aptos" w:eastAsiaTheme="majorEastAsia" w:hAnsi="Aptos" w:cstheme="majorBidi"/>
      <w:b/>
      <w:color w:val="0F4761"/>
      <w:sz w:val="32"/>
      <w:szCs w:val="21"/>
      <w:lang w:val="en-GB" w:eastAsia="en-GB"/>
    </w:rPr>
  </w:style>
  <w:style w:type="character" w:customStyle="1" w:styleId="Heading3Char">
    <w:name w:val="Heading 3 Char"/>
    <w:basedOn w:val="DefaultParagraphFont"/>
    <w:link w:val="Heading3"/>
    <w:uiPriority w:val="1"/>
    <w:rsid w:val="00BD1029"/>
    <w:rPr>
      <w:rFonts w:ascii="Aptos" w:eastAsiaTheme="majorEastAsia" w:hAnsi="Aptos" w:cstheme="majorBidi"/>
      <w:b/>
      <w:color w:val="0F4761"/>
      <w:sz w:val="24"/>
      <w:szCs w:val="24"/>
      <w:lang w:val="en-GB" w:eastAsia="en-GB"/>
    </w:rPr>
  </w:style>
  <w:style w:type="character" w:customStyle="1" w:styleId="Heading4Char">
    <w:name w:val="Heading 4 Char"/>
    <w:basedOn w:val="DefaultParagraphFont"/>
    <w:link w:val="Heading4"/>
    <w:uiPriority w:val="1"/>
    <w:rsid w:val="00F8235D"/>
    <w:rPr>
      <w:rFonts w:ascii="Aptos" w:eastAsiaTheme="majorEastAsia" w:hAnsi="Aptos" w:cstheme="majorBidi"/>
      <w:b/>
      <w:i/>
      <w:iCs/>
      <w:color w:val="000000" w:themeColor="text1"/>
      <w:sz w:val="24"/>
      <w:szCs w:val="22"/>
      <w:lang w:val="en-GB" w:eastAsia="en-GB"/>
    </w:rPr>
  </w:style>
  <w:style w:type="character" w:customStyle="1" w:styleId="Heading5Char">
    <w:name w:val="Heading 5 Char"/>
    <w:basedOn w:val="DefaultParagraphFont"/>
    <w:link w:val="Heading5"/>
    <w:uiPriority w:val="1"/>
    <w:semiHidden/>
    <w:rsid w:val="00D27191"/>
    <w:rPr>
      <w:rFonts w:ascii="AU Passata" w:eastAsiaTheme="majorEastAsia" w:hAnsi="AU Passata" w:cstheme="majorBidi"/>
      <w:sz w:val="17"/>
      <w:szCs w:val="22"/>
      <w:lang w:val="en-GB"/>
    </w:rPr>
  </w:style>
  <w:style w:type="character" w:customStyle="1" w:styleId="Heading6Char">
    <w:name w:val="Heading 6 Char"/>
    <w:basedOn w:val="DefaultParagraphFont"/>
    <w:link w:val="Heading6"/>
    <w:uiPriority w:val="1"/>
    <w:semiHidden/>
    <w:rsid w:val="00D27191"/>
    <w:rPr>
      <w:rFonts w:ascii="AU Passata" w:eastAsiaTheme="majorEastAsia" w:hAnsi="AU Passata" w:cstheme="majorBidi"/>
      <w:i/>
      <w:sz w:val="17"/>
      <w:szCs w:val="22"/>
      <w:lang w:val="en-GB"/>
    </w:rPr>
  </w:style>
  <w:style w:type="character" w:customStyle="1" w:styleId="Heading7Char">
    <w:name w:val="Heading 7 Char"/>
    <w:basedOn w:val="DefaultParagraphFont"/>
    <w:link w:val="Heading7"/>
    <w:uiPriority w:val="1"/>
    <w:semiHidden/>
    <w:rsid w:val="00D27191"/>
    <w:rPr>
      <w:rFonts w:ascii="AU Passata" w:eastAsiaTheme="majorEastAsia" w:hAnsi="AU Passata" w:cstheme="majorBidi"/>
      <w:i/>
      <w:iCs/>
      <w:sz w:val="17"/>
      <w:szCs w:val="22"/>
      <w:lang w:val="en-GB"/>
    </w:rPr>
  </w:style>
  <w:style w:type="character" w:customStyle="1" w:styleId="Heading8Char">
    <w:name w:val="Heading 8 Char"/>
    <w:basedOn w:val="DefaultParagraphFont"/>
    <w:link w:val="Heading8"/>
    <w:uiPriority w:val="1"/>
    <w:semiHidden/>
    <w:rsid w:val="00D27191"/>
    <w:rPr>
      <w:rFonts w:ascii="AU Passata" w:eastAsiaTheme="majorEastAsia" w:hAnsi="AU Passata" w:cstheme="majorBidi"/>
      <w:i/>
      <w:color w:val="272727" w:themeColor="text1" w:themeTint="D8"/>
      <w:sz w:val="17"/>
      <w:szCs w:val="21"/>
      <w:lang w:val="en-GB"/>
    </w:rPr>
  </w:style>
  <w:style w:type="character" w:customStyle="1" w:styleId="Heading9Char">
    <w:name w:val="Heading 9 Char"/>
    <w:basedOn w:val="DefaultParagraphFont"/>
    <w:link w:val="Heading9"/>
    <w:uiPriority w:val="1"/>
    <w:semiHidden/>
    <w:rsid w:val="00D27191"/>
    <w:rPr>
      <w:rFonts w:ascii="AU Passata" w:eastAsiaTheme="majorEastAsia" w:hAnsi="AU Passata" w:cstheme="majorBidi"/>
      <w:i/>
      <w:iCs/>
      <w:color w:val="272727" w:themeColor="text1" w:themeTint="D8"/>
      <w:sz w:val="17"/>
      <w:szCs w:val="21"/>
      <w:lang w:val="en-GB"/>
    </w:rPr>
  </w:style>
  <w:style w:type="paragraph" w:styleId="ListParagraph">
    <w:name w:val="List Paragraph"/>
    <w:basedOn w:val="Normal"/>
    <w:autoRedefine/>
    <w:uiPriority w:val="34"/>
    <w:qFormat/>
    <w:rsid w:val="00B01566"/>
    <w:pPr>
      <w:numPr>
        <w:numId w:val="28"/>
      </w:numPr>
      <w:spacing w:line="240" w:lineRule="auto"/>
      <w:contextualSpacing/>
    </w:pPr>
    <w:rPr>
      <w:lang w:val="en-GB"/>
    </w:rPr>
  </w:style>
  <w:style w:type="paragraph" w:styleId="NoSpacing">
    <w:name w:val="No Spacing"/>
    <w:autoRedefine/>
    <w:qFormat/>
    <w:rsid w:val="00D27191"/>
    <w:pPr>
      <w:spacing w:line="240" w:lineRule="auto"/>
      <w:jc w:val="both"/>
    </w:pPr>
    <w:rPr>
      <w:rFonts w:eastAsiaTheme="minorHAnsi" w:cstheme="minorBidi"/>
      <w:szCs w:val="22"/>
      <w:lang w:val="en-GB"/>
    </w:rPr>
  </w:style>
  <w:style w:type="paragraph" w:styleId="Quote">
    <w:name w:val="Quote"/>
    <w:basedOn w:val="Normal"/>
    <w:next w:val="Normal"/>
    <w:link w:val="QuoteChar"/>
    <w:autoRedefine/>
    <w:uiPriority w:val="5"/>
    <w:qFormat/>
    <w:rsid w:val="00D27191"/>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5"/>
    <w:rsid w:val="00D27191"/>
    <w:rPr>
      <w:rFonts w:eastAsiaTheme="minorHAnsi" w:cstheme="minorBidi"/>
      <w:i/>
      <w:iCs/>
      <w:color w:val="404040" w:themeColor="text1" w:themeTint="BF"/>
      <w:szCs w:val="22"/>
      <w:lang w:val="en-GB"/>
    </w:rPr>
  </w:style>
  <w:style w:type="character" w:customStyle="1" w:styleId="SubtitleChar">
    <w:name w:val="Subtitle Char"/>
    <w:aliases w:val="Rød Overskrift 3 Char"/>
    <w:basedOn w:val="DefaultParagraphFont"/>
    <w:link w:val="Subtitle"/>
    <w:uiPriority w:val="2"/>
    <w:rsid w:val="004F339C"/>
    <w:rPr>
      <w:rFonts w:ascii="Aptos" w:eastAsiaTheme="minorEastAsia" w:hAnsi="Aptos" w:cs="Arial"/>
      <w:b/>
      <w:color w:val="A64D4D"/>
      <w:sz w:val="24"/>
      <w:szCs w:val="24"/>
      <w:lang w:val="en-GB" w:eastAsia="en-GB"/>
    </w:rPr>
  </w:style>
  <w:style w:type="character" w:styleId="SubtleEmphasis">
    <w:name w:val="Subtle Emphasis"/>
    <w:basedOn w:val="DefaultParagraphFont"/>
    <w:uiPriority w:val="19"/>
    <w:semiHidden/>
    <w:rsid w:val="00D27191"/>
    <w:rPr>
      <w:rFonts w:ascii="Georgia" w:hAnsi="Georgia"/>
      <w:i/>
      <w:iCs/>
      <w:color w:val="404040" w:themeColor="text1" w:themeTint="BF"/>
      <w:lang w:val="en-GB"/>
    </w:rPr>
  </w:style>
  <w:style w:type="character" w:customStyle="1" w:styleId="TitleChar">
    <w:name w:val="Title Char"/>
    <w:basedOn w:val="DefaultParagraphFont"/>
    <w:link w:val="Title"/>
    <w:uiPriority w:val="2"/>
    <w:rsid w:val="00251348"/>
    <w:rPr>
      <w:rFonts w:ascii="Aptos" w:eastAsiaTheme="majorEastAsia" w:hAnsi="Aptos" w:cstheme="majorBidi"/>
      <w:b/>
      <w:color w:val="0F4761"/>
      <w:spacing w:val="-10"/>
      <w:kern w:val="28"/>
      <w:sz w:val="56"/>
      <w:szCs w:val="56"/>
      <w:lang w:val="en-GB" w:eastAsia="en-GB"/>
    </w:rPr>
  </w:style>
  <w:style w:type="paragraph" w:styleId="TOCHeading">
    <w:name w:val="TOC Heading"/>
    <w:basedOn w:val="Heading1"/>
    <w:next w:val="Normal"/>
    <w:autoRedefine/>
    <w:uiPriority w:val="39"/>
    <w:semiHidden/>
    <w:rsid w:val="00D27191"/>
    <w:pPr>
      <w:outlineLvl w:val="9"/>
    </w:pPr>
    <w:rPr>
      <w:szCs w:val="32"/>
    </w:rPr>
  </w:style>
  <w:style w:type="paragraph" w:customStyle="1" w:styleId="Style2">
    <w:name w:val="Style2"/>
    <w:basedOn w:val="Normal"/>
    <w:qFormat/>
    <w:rsid w:val="00455E06"/>
    <w:rPr>
      <w:rFonts w:ascii="Open Sans" w:hAnsi="Open Sans"/>
      <w:sz w:val="24"/>
      <w:lang w:val="en-GB"/>
    </w:rPr>
  </w:style>
  <w:style w:type="character" w:customStyle="1" w:styleId="CommentTextChar">
    <w:name w:val="Comment Text Char"/>
    <w:basedOn w:val="DefaultParagraphFont"/>
    <w:link w:val="CommentText"/>
    <w:uiPriority w:val="99"/>
    <w:rsid w:val="0027089E"/>
    <w:rPr>
      <w:rFonts w:ascii="Arial" w:eastAsia="Arial" w:hAnsi="Arial" w:cs="Arial"/>
      <w:sz w:val="22"/>
      <w:szCs w:val="22"/>
      <w:lang w:val="en-GB" w:eastAsia="en-GB"/>
    </w:rPr>
  </w:style>
  <w:style w:type="character" w:styleId="UnresolvedMention">
    <w:name w:val="Unresolved Mention"/>
    <w:basedOn w:val="DefaultParagraphFont"/>
    <w:uiPriority w:val="99"/>
    <w:semiHidden/>
    <w:rsid w:val="00706F1B"/>
    <w:rPr>
      <w:color w:val="605E5C"/>
      <w:shd w:val="clear" w:color="auto" w:fill="E1DFDD"/>
    </w:rPr>
  </w:style>
  <w:style w:type="paragraph" w:customStyle="1" w:styleId="paragraph">
    <w:name w:val="paragraph"/>
    <w:basedOn w:val="Normal"/>
    <w:rsid w:val="00656660"/>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styleId="Revision">
    <w:name w:val="Revision"/>
    <w:hidden/>
    <w:uiPriority w:val="99"/>
    <w:semiHidden/>
    <w:rsid w:val="0048174F"/>
    <w:pPr>
      <w:spacing w:line="240" w:lineRule="auto"/>
    </w:pPr>
    <w:rPr>
      <w:rFonts w:ascii="Arial" w:eastAsia="Arial" w:hAnsi="Arial" w:cs="Arial"/>
      <w:sz w:val="22"/>
      <w:szCs w:val="22"/>
      <w:lang w:val="en" w:eastAsia="en-GB"/>
    </w:rPr>
  </w:style>
  <w:style w:type="character" w:customStyle="1" w:styleId="HeaderChar">
    <w:name w:val="Header Char"/>
    <w:basedOn w:val="DefaultParagraphFont"/>
    <w:link w:val="Header"/>
    <w:uiPriority w:val="99"/>
    <w:rsid w:val="00384B39"/>
    <w:rPr>
      <w:rFonts w:ascii="AU Passata" w:eastAsia="Arial" w:hAnsi="AU Passata" w:cs="Arial"/>
      <w:color w:val="87888A"/>
      <w:spacing w:val="10"/>
      <w:sz w:val="14"/>
      <w:szCs w:val="22"/>
      <w:lang w:val="en-GB" w:eastAsia="en-GB"/>
    </w:rPr>
  </w:style>
  <w:style w:type="character" w:customStyle="1" w:styleId="FooterChar">
    <w:name w:val="Footer Char"/>
    <w:basedOn w:val="DefaultParagraphFont"/>
    <w:link w:val="Footer"/>
    <w:uiPriority w:val="99"/>
    <w:rsid w:val="004A3106"/>
    <w:rPr>
      <w:rFonts w:ascii="AU Passata" w:eastAsia="Arial" w:hAnsi="AU Passata" w:cs="Arial"/>
      <w:color w:val="87888A"/>
      <w:spacing w:val="10"/>
      <w:sz w:val="14"/>
      <w:szCs w:val="22"/>
      <w:lang w:val="en-GB" w:eastAsia="en-GB"/>
    </w:rPr>
  </w:style>
  <w:style w:type="character" w:customStyle="1" w:styleId="normaltextrun">
    <w:name w:val="normaltextrun"/>
    <w:basedOn w:val="DefaultParagraphFont"/>
    <w:rsid w:val="00804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worldlabs.org/opportunity/2026-grant-2-a-application" TargetMode="External"/><Relationship Id="rId18" Type="http://schemas.openxmlformats.org/officeDocument/2006/relationships/hyperlink" Target="https://projects.au.dk/fileadmin/projects/odin2/Docs/ODIN_Privacy_Policy.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orldlabs.org/opportunity/2026-grant-2-a-application/resource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worldlabs.org/c/odin/mkt/" TargetMode="External"/><Relationship Id="rId20"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worldlabs.org/c/odin/mkt/ideas-challenge" TargetMode="External"/><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worldlabs.org/opportunity/2026-grant-2-a-application/resources" TargetMode="External"/><Relationship Id="rId22" Type="http://schemas.openxmlformats.org/officeDocument/2006/relationships/image" Target="media/image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651683\AppData\Local\Temp\Templafy\WordVsto\ct2exmix.dotx" TargetMode="External"/></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Dokument" ma:contentTypeID="0x010100A128A75444DFF54880A60B6BF53827DD" ma:contentTypeVersion="16" ma:contentTypeDescription="Opret et nyt dokument." ma:contentTypeScope="" ma:versionID="c9fd972c6aa16cdc2186a55892568ce8">
  <xsd:schema xmlns:xsd="http://www.w3.org/2001/XMLSchema" xmlns:xs="http://www.w3.org/2001/XMLSchema" xmlns:p="http://schemas.microsoft.com/office/2006/metadata/properties" xmlns:ns2="8f1660f2-766d-477d-87ab-781209d63e60" xmlns:ns3="eee50ed2-5949-456c-b425-6a1f0035d7bb" targetNamespace="http://schemas.microsoft.com/office/2006/metadata/properties" ma:root="true" ma:fieldsID="943f921fb473b657c3ccb78626f9c42b" ns2:_="" ns3:_="">
    <xsd:import namespace="8f1660f2-766d-477d-87ab-781209d63e60"/>
    <xsd:import namespace="eee50ed2-5949-456c-b425-6a1f0035d7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660f2-766d-477d-87ab-781209d63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ledmærker" ma:readOnly="false" ma:fieldId="{5cf76f15-5ced-4ddc-b409-7134ff3c332f}" ma:taxonomyMulti="true" ma:sspId="5cd08861-88c0-49b2-8510-903f698cfa78"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e50ed2-5949-456c-b425-6a1f0035d7b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2c56461-edeb-4c93-ba16-8d0b337d0556}" ma:internalName="TaxCatchAll" ma:showField="CatchAllData" ma:web="eee50ed2-5949-456c-b425-6a1f0035d7b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TaxCatchAll xmlns="eee50ed2-5949-456c-b425-6a1f0035d7bb" xsi:nil="true"/>
    <lcf76f155ced4ddcb4097134ff3c332f xmlns="8f1660f2-766d-477d-87ab-781209d63e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customXml/itemProps2.xml><?xml version="1.0" encoding="utf-8"?>
<ds:datastoreItem xmlns:ds="http://schemas.openxmlformats.org/officeDocument/2006/customXml" ds:itemID="{BC84134D-B8AA-4A35-854B-D76D18C7832F}">
  <ds:schemaRefs/>
</ds:datastoreItem>
</file>

<file path=customXml/itemProps3.xml><?xml version="1.0" encoding="utf-8"?>
<ds:datastoreItem xmlns:ds="http://schemas.openxmlformats.org/officeDocument/2006/customXml" ds:itemID="{42F39950-988C-4900-B0A0-CA6B9EE6B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660f2-766d-477d-87ab-781209d63e60"/>
    <ds:schemaRef ds:uri="eee50ed2-5949-456c-b425-6a1f0035d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DEA165-2119-455F-B97C-AB099378F556}">
  <ds:schemaRefs>
    <ds:schemaRef ds:uri="http://schemas.microsoft.com/sharepoint/v3/contenttype/forms"/>
  </ds:schemaRefs>
</ds:datastoreItem>
</file>

<file path=customXml/itemProps5.xml><?xml version="1.0" encoding="utf-8"?>
<ds:datastoreItem xmlns:ds="http://schemas.openxmlformats.org/officeDocument/2006/customXml" ds:itemID="{35766FB9-B645-46AE-A645-02027FC14433}">
  <ds:schemaRefs/>
</ds:datastoreItem>
</file>

<file path=customXml/itemProps6.xml><?xml version="1.0" encoding="utf-8"?>
<ds:datastoreItem xmlns:ds="http://schemas.openxmlformats.org/officeDocument/2006/customXml" ds:itemID="{5A531DBC-C795-41C8-90FC-FE849FAF583B}">
  <ds:schemaRefs>
    <ds:schemaRef ds:uri="http://schemas.microsoft.com/office/2006/metadata/properties"/>
    <ds:schemaRef ds:uri="http://schemas.microsoft.com/office/infopath/2007/PartnerControls"/>
    <ds:schemaRef ds:uri="eee50ed2-5949-456c-b425-6a1f0035d7bb"/>
    <ds:schemaRef ds:uri="8f1660f2-766d-477d-87ab-781209d63e60"/>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ct2exmix.dotx</Template>
  <TotalTime>128</TotalTime>
  <Pages>1</Pages>
  <Words>3687</Words>
  <Characters>21017</Characters>
  <Application>Microsoft Office Word</Application>
  <DocSecurity>4</DocSecurity>
  <Lines>175</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Brev</vt:lpstr>
      <vt:lpstr>Brev</vt:lpstr>
    </vt:vector>
  </TitlesOfParts>
  <Company>Århus Universitet</Company>
  <LinksUpToDate>false</LinksUpToDate>
  <CharactersWithSpaces>24655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subject/>
  <dc:creator>Chantelle Dana Driever</dc:creator>
  <cp:keywords/>
  <cp:lastModifiedBy>Anne Mette Fisker Hag</cp:lastModifiedBy>
  <cp:revision>91</cp:revision>
  <dcterms:created xsi:type="dcterms:W3CDTF">2026-07-03T03:14:00Z</dcterms:created>
  <dcterms:modified xsi:type="dcterms:W3CDTF">2026-07-10T09:38:00Z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1375546916850369360</vt:lpwstr>
  </property>
  <property fmtid="{D5CDD505-2E9C-101B-9397-08002B2CF9AE}" pid="8" name="TemplafyUserProfileId">
    <vt:lpwstr>1016459089977016379</vt:lpwstr>
  </property>
  <property fmtid="{D5CDD505-2E9C-101B-9397-08002B2CF9AE}" pid="9" name="TemplafyLanguageCode">
    <vt:lpwstr>en-GB</vt:lpwstr>
  </property>
  <property fmtid="{D5CDD505-2E9C-101B-9397-08002B2CF9AE}" pid="10" name="TemplafyFromBlank">
    <vt:bool>true</vt:bool>
  </property>
  <property fmtid="{D5CDD505-2E9C-101B-9397-08002B2CF9AE}" pid="11" name="ContentTypeId">
    <vt:lpwstr>0x010100A128A75444DFF54880A60B6BF53827DD</vt:lpwstr>
  </property>
  <property fmtid="{D5CDD505-2E9C-101B-9397-08002B2CF9AE}" pid="12" name="MediaServiceImageTags">
    <vt:lpwstr/>
  </property>
</Properties>
</file>